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7EBF2" w14:textId="77777777" w:rsidR="008A5042" w:rsidRDefault="008A5042">
      <w:pPr>
        <w:suppressAutoHyphens/>
        <w:spacing w:line="276" w:lineRule="auto"/>
        <w:ind w:hanging="2"/>
        <w:rPr>
          <w:rFonts w:ascii="Times New Roman" w:eastAsia="Times New Roman" w:hAnsi="Times New Roman" w:cs="Times New Roman"/>
          <w:position w:val="-1"/>
          <w:sz w:val="24"/>
        </w:rPr>
      </w:pPr>
    </w:p>
    <w:p w14:paraId="1DC395EE" w14:textId="77777777" w:rsidR="008A5042" w:rsidRDefault="00000000">
      <w:pPr>
        <w:suppressAutoHyphens/>
        <w:ind w:right="140" w:hanging="2"/>
        <w:rPr>
          <w:rFonts w:ascii="Arial" w:eastAsia="Arial" w:hAnsi="Arial" w:cs="Arial"/>
          <w:color w:val="000000"/>
          <w:position w:val="-1"/>
          <w:sz w:val="32"/>
        </w:rPr>
      </w:pPr>
      <w:r>
        <w:object w:dxaOrig="1235" w:dyaOrig="1437" w14:anchorId="28ED82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8pt;height:1in" o:ole="">
            <v:imagedata r:id="rId6" o:title=""/>
          </v:shape>
          <o:OLEObject Type="Embed" ProgID="StaticMetafile" ShapeID="_x0000_i1025" DrawAspect="Content" ObjectID="_1836495184" r:id="rId7"/>
        </w:object>
      </w:r>
    </w:p>
    <w:p w14:paraId="735B9E54" w14:textId="77777777" w:rsidR="008A5042" w:rsidRDefault="008A5042">
      <w:pPr>
        <w:tabs>
          <w:tab w:val="left" w:pos="9756"/>
        </w:tabs>
        <w:suppressAutoHyphens/>
        <w:ind w:left="3" w:right="-136" w:hanging="5"/>
        <w:jc w:val="center"/>
        <w:rPr>
          <w:rFonts w:ascii="Arial Rounded" w:eastAsia="Arial Rounded" w:hAnsi="Arial Rounded" w:cs="Arial Rounded"/>
          <w:b/>
          <w:color w:val="000000"/>
          <w:position w:val="-1"/>
          <w:sz w:val="48"/>
        </w:rPr>
      </w:pPr>
    </w:p>
    <w:p w14:paraId="1CD5F8AD" w14:textId="77777777" w:rsidR="008A5042" w:rsidRDefault="00000000">
      <w:pPr>
        <w:tabs>
          <w:tab w:val="left" w:pos="9756"/>
        </w:tabs>
        <w:suppressAutoHyphens/>
        <w:ind w:left="3" w:right="-136" w:hanging="5"/>
        <w:jc w:val="center"/>
        <w:rPr>
          <w:rFonts w:ascii="Arial Rounded" w:eastAsia="Arial Rounded" w:hAnsi="Arial Rounded" w:cs="Arial Rounded"/>
          <w:b/>
          <w:color w:val="000000"/>
          <w:position w:val="-1"/>
          <w:sz w:val="48"/>
        </w:rPr>
      </w:pPr>
      <w:r>
        <w:rPr>
          <w:rFonts w:ascii="Arial Rounded" w:eastAsia="Arial Rounded" w:hAnsi="Arial Rounded" w:cs="Arial Rounded"/>
          <w:b/>
          <w:color w:val="000000"/>
          <w:position w:val="-1"/>
          <w:sz w:val="48"/>
        </w:rPr>
        <w:t>Istituto Comprensivo Statale</w:t>
      </w:r>
    </w:p>
    <w:p w14:paraId="57B1B793" w14:textId="77777777" w:rsidR="008A5042" w:rsidRDefault="00000000">
      <w:pPr>
        <w:suppressAutoHyphens/>
        <w:ind w:left="2" w:right="-1" w:hanging="4"/>
        <w:jc w:val="center"/>
        <w:rPr>
          <w:rFonts w:ascii="Arial" w:eastAsia="Arial" w:hAnsi="Arial" w:cs="Arial"/>
          <w:color w:val="000000"/>
          <w:position w:val="-1"/>
          <w:sz w:val="40"/>
        </w:rPr>
      </w:pPr>
      <w:r>
        <w:rPr>
          <w:rFonts w:ascii="Arial" w:eastAsia="Arial" w:hAnsi="Arial" w:cs="Arial"/>
          <w:b/>
          <w:color w:val="000000"/>
          <w:position w:val="-1"/>
          <w:sz w:val="40"/>
        </w:rPr>
        <w:t>“LEONARDO DA VINCI - ANNA FRANK”</w:t>
      </w:r>
    </w:p>
    <w:p w14:paraId="57DC5B1E" w14:textId="77777777" w:rsidR="008A5042" w:rsidRDefault="00000000">
      <w:pPr>
        <w:tabs>
          <w:tab w:val="left" w:pos="9756"/>
        </w:tabs>
        <w:suppressAutoHyphens/>
        <w:ind w:left="3" w:right="-136" w:hanging="5"/>
        <w:jc w:val="center"/>
        <w:rPr>
          <w:rFonts w:ascii="Arial Rounded" w:eastAsia="Arial Rounded" w:hAnsi="Arial Rounded" w:cs="Arial Rounded"/>
          <w:b/>
          <w:color w:val="000000"/>
          <w:position w:val="-1"/>
          <w:sz w:val="48"/>
        </w:rPr>
      </w:pPr>
      <w:r>
        <w:rPr>
          <w:rFonts w:ascii="Arial Rounded" w:eastAsia="Arial Rounded" w:hAnsi="Arial Rounded" w:cs="Arial Rounded"/>
          <w:b/>
          <w:color w:val="000000"/>
          <w:position w:val="-1"/>
          <w:sz w:val="48"/>
        </w:rPr>
        <w:t>di Torino</w:t>
      </w:r>
    </w:p>
    <w:p w14:paraId="3BA06A23" w14:textId="77777777" w:rsidR="008A5042" w:rsidRDefault="008A5042">
      <w:pPr>
        <w:suppressAutoHyphens/>
        <w:ind w:left="1" w:right="140" w:hanging="3"/>
        <w:rPr>
          <w:rFonts w:ascii="Arial" w:eastAsia="Arial" w:hAnsi="Arial" w:cs="Arial"/>
          <w:color w:val="000000"/>
          <w:position w:val="-1"/>
          <w:sz w:val="32"/>
        </w:rPr>
      </w:pPr>
    </w:p>
    <w:p w14:paraId="14148B32" w14:textId="77777777" w:rsidR="008A5042" w:rsidRDefault="00000000">
      <w:pPr>
        <w:suppressAutoHyphens/>
        <w:ind w:left="4" w:hanging="6"/>
        <w:jc w:val="center"/>
        <w:rPr>
          <w:rFonts w:ascii="Arial" w:eastAsia="Arial" w:hAnsi="Arial" w:cs="Arial"/>
          <w:color w:val="000000"/>
          <w:position w:val="-1"/>
          <w:sz w:val="56"/>
        </w:rPr>
      </w:pPr>
      <w:r>
        <w:rPr>
          <w:rFonts w:ascii="Arial" w:eastAsia="Arial" w:hAnsi="Arial" w:cs="Arial"/>
          <w:b/>
          <w:color w:val="000000"/>
          <w:position w:val="-1"/>
          <w:sz w:val="56"/>
        </w:rPr>
        <w:t>Scuola primaria “Anna Frank”</w:t>
      </w:r>
    </w:p>
    <w:p w14:paraId="732CC5C4" w14:textId="77777777" w:rsidR="008A5042" w:rsidRDefault="008A5042">
      <w:pPr>
        <w:suppressAutoHyphens/>
        <w:ind w:right="140" w:hanging="2"/>
        <w:jc w:val="center"/>
        <w:rPr>
          <w:rFonts w:ascii="Arial" w:eastAsia="Arial" w:hAnsi="Arial" w:cs="Arial"/>
          <w:color w:val="000000"/>
          <w:position w:val="-1"/>
          <w:sz w:val="24"/>
        </w:rPr>
      </w:pPr>
    </w:p>
    <w:p w14:paraId="17ABF0C8" w14:textId="77777777" w:rsidR="008A5042" w:rsidRDefault="00000000">
      <w:pPr>
        <w:suppressAutoHyphens/>
        <w:ind w:left="2" w:right="140" w:hanging="4"/>
        <w:jc w:val="center"/>
        <w:rPr>
          <w:rFonts w:ascii="Arial" w:eastAsia="Arial" w:hAnsi="Arial" w:cs="Arial"/>
          <w:color w:val="000000"/>
          <w:position w:val="-1"/>
          <w:sz w:val="40"/>
        </w:rPr>
      </w:pPr>
      <w:r>
        <w:rPr>
          <w:rFonts w:ascii="Arial" w:eastAsia="Arial" w:hAnsi="Arial" w:cs="Arial"/>
          <w:b/>
          <w:color w:val="000000"/>
          <w:position w:val="-1"/>
          <w:sz w:val="40"/>
        </w:rPr>
        <w:t>Edificio</w:t>
      </w:r>
    </w:p>
    <w:p w14:paraId="3A40F6CF" w14:textId="77777777" w:rsidR="008A5042" w:rsidRDefault="00000000">
      <w:pPr>
        <w:suppressAutoHyphens/>
        <w:ind w:left="2" w:right="140" w:hanging="4"/>
        <w:jc w:val="center"/>
        <w:rPr>
          <w:rFonts w:ascii="Arial" w:eastAsia="Arial" w:hAnsi="Arial" w:cs="Arial"/>
          <w:color w:val="000000"/>
          <w:position w:val="-1"/>
          <w:sz w:val="36"/>
        </w:rPr>
      </w:pPr>
      <w:r>
        <w:rPr>
          <w:rFonts w:ascii="Arial" w:eastAsia="Arial" w:hAnsi="Arial" w:cs="Arial"/>
          <w:b/>
          <w:color w:val="000000"/>
          <w:position w:val="-1"/>
          <w:sz w:val="36"/>
        </w:rPr>
        <w:t>Via Vallauri 24 – 10155 Torino</w:t>
      </w:r>
      <w:r>
        <w:rPr>
          <w:rFonts w:ascii="Times New Roman" w:eastAsia="Times New Roman" w:hAnsi="Times New Roman" w:cs="Times New Roman"/>
          <w:b/>
          <w:color w:val="000000"/>
          <w:position w:val="-1"/>
          <w:sz w:val="36"/>
        </w:rPr>
        <w:t xml:space="preserve"> </w:t>
      </w:r>
      <w:r>
        <w:rPr>
          <w:rFonts w:ascii="Arial" w:eastAsia="Arial" w:hAnsi="Arial" w:cs="Arial"/>
          <w:b/>
          <w:color w:val="000000"/>
          <w:position w:val="-1"/>
          <w:sz w:val="36"/>
        </w:rPr>
        <w:t>(TO)</w:t>
      </w:r>
    </w:p>
    <w:p w14:paraId="694927FB" w14:textId="77777777" w:rsidR="008A5042" w:rsidRDefault="008A5042">
      <w:pPr>
        <w:suppressAutoHyphens/>
        <w:ind w:left="2" w:right="140" w:hanging="4"/>
        <w:jc w:val="center"/>
        <w:rPr>
          <w:rFonts w:ascii="Arial" w:eastAsia="Arial" w:hAnsi="Arial" w:cs="Arial"/>
          <w:color w:val="000000"/>
          <w:position w:val="-1"/>
          <w:sz w:val="40"/>
        </w:rPr>
      </w:pPr>
    </w:p>
    <w:p w14:paraId="368FBEA5" w14:textId="77777777" w:rsidR="008A5042" w:rsidRDefault="00000000">
      <w:pPr>
        <w:suppressAutoHyphens/>
        <w:spacing w:after="120"/>
        <w:ind w:left="2" w:hanging="4"/>
        <w:jc w:val="center"/>
        <w:rPr>
          <w:rFonts w:ascii="Arial Rounded" w:eastAsia="Arial Rounded" w:hAnsi="Arial Rounded" w:cs="Arial Rounded"/>
          <w:b/>
          <w:color w:val="000000"/>
          <w:position w:val="-1"/>
          <w:sz w:val="44"/>
        </w:rPr>
      </w:pPr>
      <w:r>
        <w:rPr>
          <w:rFonts w:ascii="Arial Rounded" w:eastAsia="Arial Rounded" w:hAnsi="Arial Rounded" w:cs="Arial Rounded"/>
          <w:b/>
          <w:color w:val="000000"/>
          <w:position w:val="-1"/>
          <w:sz w:val="44"/>
        </w:rPr>
        <w:t>PIANO DI EMERGENZA ED EVACUAZIONE</w:t>
      </w:r>
    </w:p>
    <w:p w14:paraId="4391A073" w14:textId="77777777" w:rsidR="008A5042" w:rsidRDefault="008A5042">
      <w:pPr>
        <w:suppressAutoHyphens/>
        <w:spacing w:after="120"/>
        <w:ind w:left="2" w:right="282" w:hanging="4"/>
        <w:jc w:val="center"/>
        <w:rPr>
          <w:rFonts w:ascii="Arial" w:eastAsia="Arial" w:hAnsi="Arial" w:cs="Arial"/>
          <w:color w:val="000000"/>
          <w:position w:val="-1"/>
          <w:sz w:val="40"/>
        </w:rPr>
      </w:pPr>
    </w:p>
    <w:p w14:paraId="44C533D1" w14:textId="77777777" w:rsidR="008A5042" w:rsidRDefault="00000000">
      <w:pPr>
        <w:suppressAutoHyphens/>
        <w:spacing w:after="120"/>
        <w:ind w:right="282" w:hanging="2"/>
        <w:jc w:val="center"/>
        <w:rPr>
          <w:rFonts w:ascii="Arial Narrow" w:eastAsia="Arial Narrow" w:hAnsi="Arial Narrow" w:cs="Arial Narrow"/>
          <w:color w:val="000000"/>
          <w:position w:val="-1"/>
          <w:sz w:val="24"/>
        </w:rPr>
      </w:pPr>
      <w:r>
        <w:rPr>
          <w:rFonts w:ascii="Arial Narrow" w:eastAsia="Arial Narrow" w:hAnsi="Arial Narrow" w:cs="Arial Narrow"/>
          <w:i/>
          <w:color w:val="000000"/>
          <w:position w:val="-1"/>
          <w:sz w:val="24"/>
        </w:rPr>
        <w:t xml:space="preserve">Ai sensi dell’Art. 43 del </w:t>
      </w:r>
      <w:proofErr w:type="spellStart"/>
      <w:r>
        <w:rPr>
          <w:rFonts w:ascii="Arial Narrow" w:eastAsia="Arial Narrow" w:hAnsi="Arial Narrow" w:cs="Arial Narrow"/>
          <w:i/>
          <w:color w:val="000000"/>
          <w:position w:val="-1"/>
          <w:sz w:val="24"/>
        </w:rPr>
        <w:t>D.Lgs.</w:t>
      </w:r>
      <w:proofErr w:type="spellEnd"/>
      <w:r>
        <w:rPr>
          <w:rFonts w:ascii="Arial Narrow" w:eastAsia="Arial Narrow" w:hAnsi="Arial Narrow" w:cs="Arial Narrow"/>
          <w:i/>
          <w:color w:val="000000"/>
          <w:position w:val="-1"/>
          <w:sz w:val="24"/>
        </w:rPr>
        <w:t xml:space="preserve"> n. 81/2008 come modificato dal </w:t>
      </w:r>
      <w:proofErr w:type="spellStart"/>
      <w:r>
        <w:rPr>
          <w:rFonts w:ascii="Arial Narrow" w:eastAsia="Arial Narrow" w:hAnsi="Arial Narrow" w:cs="Arial Narrow"/>
          <w:i/>
          <w:color w:val="000000"/>
          <w:position w:val="-1"/>
          <w:sz w:val="24"/>
        </w:rPr>
        <w:t>D.Lgs.</w:t>
      </w:r>
      <w:proofErr w:type="spellEnd"/>
      <w:r>
        <w:rPr>
          <w:rFonts w:ascii="Arial Narrow" w:eastAsia="Arial Narrow" w:hAnsi="Arial Narrow" w:cs="Arial Narrow"/>
          <w:i/>
          <w:color w:val="000000"/>
          <w:position w:val="-1"/>
          <w:sz w:val="24"/>
        </w:rPr>
        <w:t xml:space="preserve"> 03.08.2009 n.106</w:t>
      </w:r>
    </w:p>
    <w:p w14:paraId="5C61C32C" w14:textId="77777777" w:rsidR="008A5042" w:rsidRDefault="00000000">
      <w:pPr>
        <w:suppressAutoHyphens/>
        <w:spacing w:after="120"/>
        <w:ind w:right="282" w:hanging="2"/>
        <w:jc w:val="center"/>
        <w:rPr>
          <w:rFonts w:ascii="Arial Narrow" w:eastAsia="Arial Narrow" w:hAnsi="Arial Narrow" w:cs="Arial Narrow"/>
          <w:color w:val="000000"/>
          <w:position w:val="-1"/>
          <w:sz w:val="24"/>
        </w:rPr>
      </w:pPr>
      <w:r>
        <w:rPr>
          <w:rFonts w:ascii="Arial Narrow" w:eastAsia="Arial Narrow" w:hAnsi="Arial Narrow" w:cs="Arial Narrow"/>
          <w:i/>
          <w:color w:val="000000"/>
          <w:position w:val="-1"/>
          <w:sz w:val="24"/>
        </w:rPr>
        <w:t>D.M. 10.03.1998 - D.M. 26.08.1992</w:t>
      </w:r>
    </w:p>
    <w:p w14:paraId="2D895E8E" w14:textId="77777777" w:rsidR="008A5042" w:rsidRDefault="008A5042">
      <w:pPr>
        <w:suppressAutoHyphens/>
        <w:ind w:left="1" w:right="140" w:hanging="3"/>
        <w:rPr>
          <w:rFonts w:ascii="Arial" w:eastAsia="Arial" w:hAnsi="Arial" w:cs="Arial"/>
          <w:color w:val="000000"/>
          <w:position w:val="-1"/>
          <w:sz w:val="32"/>
        </w:rPr>
      </w:pPr>
    </w:p>
    <w:p w14:paraId="09FD32D3" w14:textId="56BDAF01" w:rsidR="008A5042" w:rsidRDefault="00000000">
      <w:pPr>
        <w:suppressAutoHyphens/>
        <w:spacing w:after="120"/>
        <w:ind w:left="2" w:hanging="4"/>
        <w:jc w:val="center"/>
        <w:rPr>
          <w:rFonts w:ascii="Arial Rounded" w:eastAsia="Arial Rounded" w:hAnsi="Arial Rounded" w:cs="Arial Rounded"/>
          <w:b/>
          <w:color w:val="000000"/>
          <w:position w:val="-1"/>
          <w:sz w:val="44"/>
        </w:rPr>
      </w:pPr>
      <w:r>
        <w:rPr>
          <w:rFonts w:ascii="Arial Rounded" w:eastAsia="Arial Rounded" w:hAnsi="Arial Rounded" w:cs="Arial Rounded"/>
          <w:b/>
          <w:color w:val="000000"/>
          <w:position w:val="-1"/>
          <w:sz w:val="44"/>
        </w:rPr>
        <w:t>A.S. 202</w:t>
      </w:r>
      <w:r w:rsidR="00B72EFB">
        <w:rPr>
          <w:rFonts w:ascii="Arial Rounded" w:eastAsia="Arial Rounded" w:hAnsi="Arial Rounded" w:cs="Arial Rounded"/>
          <w:b/>
          <w:color w:val="000000"/>
          <w:position w:val="-1"/>
          <w:sz w:val="44"/>
        </w:rPr>
        <w:t>5</w:t>
      </w:r>
      <w:r>
        <w:rPr>
          <w:rFonts w:ascii="Arial Rounded" w:eastAsia="Arial Rounded" w:hAnsi="Arial Rounded" w:cs="Arial Rounded"/>
          <w:b/>
          <w:color w:val="000000"/>
          <w:position w:val="-1"/>
          <w:sz w:val="44"/>
        </w:rPr>
        <w:t>/2</w:t>
      </w:r>
      <w:r w:rsidR="00B72EFB">
        <w:rPr>
          <w:rFonts w:ascii="Arial Rounded" w:eastAsia="Arial Rounded" w:hAnsi="Arial Rounded" w:cs="Arial Rounded"/>
          <w:b/>
          <w:color w:val="000000"/>
          <w:position w:val="-1"/>
          <w:sz w:val="44"/>
        </w:rPr>
        <w:t>6</w:t>
      </w:r>
    </w:p>
    <w:p w14:paraId="519375D5" w14:textId="77777777" w:rsidR="008A5042" w:rsidRDefault="008A5042">
      <w:pPr>
        <w:tabs>
          <w:tab w:val="right" w:pos="8505"/>
        </w:tabs>
        <w:suppressAutoHyphens/>
        <w:spacing w:after="120"/>
        <w:ind w:right="282" w:hanging="2"/>
        <w:jc w:val="both"/>
        <w:rPr>
          <w:rFonts w:ascii="Arial" w:eastAsia="Arial" w:hAnsi="Arial" w:cs="Arial"/>
          <w:color w:val="000000"/>
          <w:position w:val="-1"/>
          <w:sz w:val="24"/>
        </w:rPr>
      </w:pPr>
    </w:p>
    <w:p w14:paraId="211C5A87" w14:textId="77777777" w:rsidR="008A5042" w:rsidRDefault="008A5042">
      <w:pPr>
        <w:tabs>
          <w:tab w:val="right" w:pos="8505"/>
        </w:tabs>
        <w:suppressAutoHyphens/>
        <w:spacing w:after="120"/>
        <w:ind w:right="282" w:hanging="2"/>
        <w:jc w:val="both"/>
        <w:rPr>
          <w:rFonts w:ascii="Arial" w:eastAsia="Arial" w:hAnsi="Arial" w:cs="Arial"/>
          <w:color w:val="000000"/>
          <w:position w:val="-1"/>
          <w:sz w:val="24"/>
        </w:rPr>
      </w:pPr>
    </w:p>
    <w:p w14:paraId="57C9A0F8" w14:textId="77777777" w:rsidR="008A5042" w:rsidRDefault="00000000">
      <w:pPr>
        <w:suppressAutoHyphens/>
        <w:spacing w:before="60" w:after="60"/>
        <w:ind w:hanging="2"/>
        <w:jc w:val="center"/>
        <w:rPr>
          <w:rFonts w:ascii="Times New Roman" w:eastAsia="Times New Roman" w:hAnsi="Times New Roman" w:cs="Times New Roman"/>
          <w:color w:val="000000"/>
          <w:position w:val="-1"/>
          <w:sz w:val="24"/>
        </w:rPr>
      </w:pPr>
      <w:r>
        <w:rPr>
          <w:rFonts w:ascii="Times New Roman" w:eastAsia="Times New Roman" w:hAnsi="Times New Roman" w:cs="Times New Roman"/>
          <w:b/>
          <w:color w:val="000000"/>
          <w:position w:val="-1"/>
          <w:sz w:val="24"/>
        </w:rPr>
        <w:t>STATO DEL DOCUMENTO</w:t>
      </w:r>
    </w:p>
    <w:p w14:paraId="6D311F36" w14:textId="77777777" w:rsidR="008A5042" w:rsidRDefault="008A5042">
      <w:pPr>
        <w:suppressAutoHyphens/>
        <w:ind w:hanging="2"/>
        <w:rPr>
          <w:rFonts w:ascii="Times New Roman" w:eastAsia="Times New Roman" w:hAnsi="Times New Roman" w:cs="Times New Roman"/>
          <w:color w:val="000000"/>
          <w:position w:val="-1"/>
          <w:sz w:val="24"/>
        </w:rPr>
      </w:pPr>
    </w:p>
    <w:tbl>
      <w:tblPr>
        <w:tblW w:w="0" w:type="auto"/>
        <w:tblCellMar>
          <w:left w:w="10" w:type="dxa"/>
          <w:right w:w="10" w:type="dxa"/>
        </w:tblCellMar>
        <w:tblLook w:val="04A0" w:firstRow="1" w:lastRow="0" w:firstColumn="1" w:lastColumn="0" w:noHBand="0" w:noVBand="1"/>
      </w:tblPr>
      <w:tblGrid>
        <w:gridCol w:w="859"/>
        <w:gridCol w:w="787"/>
        <w:gridCol w:w="1289"/>
        <w:gridCol w:w="1750"/>
        <w:gridCol w:w="1750"/>
        <w:gridCol w:w="1775"/>
      </w:tblGrid>
      <w:tr w:rsidR="008A5042" w14:paraId="071995C4" w14:textId="77777777">
        <w:trPr>
          <w:trHeight w:val="1"/>
        </w:trPr>
        <w:tc>
          <w:tcPr>
            <w:tcW w:w="859"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108741A6" w14:textId="77777777" w:rsidR="008A5042" w:rsidRDefault="00000000">
            <w:pPr>
              <w:suppressAutoHyphens/>
              <w:spacing w:before="80"/>
              <w:ind w:hanging="2"/>
              <w:jc w:val="center"/>
            </w:pPr>
            <w:r>
              <w:rPr>
                <w:rFonts w:ascii="Times New Roman" w:eastAsia="Times New Roman" w:hAnsi="Times New Roman" w:cs="Times New Roman"/>
                <w:b/>
                <w:color w:val="000000"/>
                <w:position w:val="-1"/>
                <w:sz w:val="24"/>
              </w:rPr>
              <w:t>EDIZ.</w:t>
            </w:r>
          </w:p>
        </w:tc>
        <w:tc>
          <w:tcPr>
            <w:tcW w:w="787"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2FEE277E" w14:textId="77777777" w:rsidR="008A5042" w:rsidRDefault="00000000">
            <w:pPr>
              <w:suppressAutoHyphens/>
              <w:spacing w:before="80"/>
              <w:ind w:hanging="2"/>
              <w:jc w:val="center"/>
            </w:pPr>
            <w:r>
              <w:rPr>
                <w:rFonts w:ascii="Times New Roman" w:eastAsia="Times New Roman" w:hAnsi="Times New Roman" w:cs="Times New Roman"/>
                <w:b/>
                <w:color w:val="000000"/>
                <w:position w:val="-1"/>
                <w:sz w:val="24"/>
              </w:rPr>
              <w:t>REV.</w:t>
            </w:r>
          </w:p>
        </w:tc>
        <w:tc>
          <w:tcPr>
            <w:tcW w:w="1289"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E6DCA5D" w14:textId="77777777" w:rsidR="008A5042" w:rsidRDefault="00000000">
            <w:pPr>
              <w:suppressAutoHyphens/>
              <w:spacing w:before="80"/>
              <w:ind w:hanging="2"/>
              <w:jc w:val="center"/>
            </w:pPr>
            <w:r>
              <w:rPr>
                <w:rFonts w:ascii="Times New Roman" w:eastAsia="Times New Roman" w:hAnsi="Times New Roman" w:cs="Times New Roman"/>
                <w:b/>
                <w:color w:val="000000"/>
                <w:position w:val="-1"/>
                <w:sz w:val="24"/>
              </w:rPr>
              <w:t>DATA</w:t>
            </w:r>
          </w:p>
        </w:tc>
        <w:tc>
          <w:tcPr>
            <w:tcW w:w="1750"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34F93777" w14:textId="77777777" w:rsidR="008A5042" w:rsidRDefault="00000000">
            <w:pPr>
              <w:suppressAutoHyphens/>
              <w:spacing w:before="80"/>
              <w:ind w:hanging="2"/>
              <w:jc w:val="center"/>
            </w:pPr>
            <w:r>
              <w:rPr>
                <w:rFonts w:ascii="Times New Roman" w:eastAsia="Times New Roman" w:hAnsi="Times New Roman" w:cs="Times New Roman"/>
                <w:b/>
                <w:color w:val="000000"/>
                <w:position w:val="-1"/>
                <w:sz w:val="24"/>
              </w:rPr>
              <w:t>N° Protocollo</w:t>
            </w:r>
          </w:p>
        </w:tc>
        <w:tc>
          <w:tcPr>
            <w:tcW w:w="1750"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7D1965D" w14:textId="77777777" w:rsidR="008A5042" w:rsidRDefault="00000000">
            <w:pPr>
              <w:suppressAutoHyphens/>
              <w:spacing w:before="80"/>
              <w:ind w:hanging="2"/>
              <w:jc w:val="center"/>
            </w:pPr>
            <w:r>
              <w:rPr>
                <w:rFonts w:ascii="Times New Roman" w:eastAsia="Times New Roman" w:hAnsi="Times New Roman" w:cs="Times New Roman"/>
                <w:b/>
                <w:color w:val="000000"/>
                <w:position w:val="-1"/>
                <w:sz w:val="24"/>
              </w:rPr>
              <w:t>Tipo di modifica</w:t>
            </w:r>
          </w:p>
        </w:tc>
        <w:tc>
          <w:tcPr>
            <w:tcW w:w="1775"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1E82483A" w14:textId="77777777" w:rsidR="008A5042" w:rsidRDefault="00000000">
            <w:pPr>
              <w:suppressAutoHyphens/>
              <w:ind w:hanging="2"/>
              <w:jc w:val="center"/>
            </w:pPr>
            <w:r>
              <w:rPr>
                <w:rFonts w:ascii="Times New Roman" w:eastAsia="Times New Roman" w:hAnsi="Times New Roman" w:cs="Times New Roman"/>
                <w:b/>
                <w:color w:val="000000"/>
                <w:position w:val="-1"/>
                <w:sz w:val="24"/>
              </w:rPr>
              <w:t>Data di decorrenza</w:t>
            </w:r>
          </w:p>
        </w:tc>
      </w:tr>
      <w:tr w:rsidR="008A5042" w14:paraId="707CD236" w14:textId="77777777">
        <w:trPr>
          <w:trHeight w:val="1"/>
        </w:trPr>
        <w:tc>
          <w:tcPr>
            <w:tcW w:w="859"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7B93389F" w14:textId="77777777" w:rsidR="008A5042" w:rsidRDefault="00000000">
            <w:pPr>
              <w:suppressAutoHyphens/>
              <w:spacing w:before="80"/>
              <w:ind w:hanging="2"/>
              <w:jc w:val="center"/>
            </w:pPr>
            <w:r>
              <w:rPr>
                <w:rFonts w:ascii="Times New Roman" w:eastAsia="Times New Roman" w:hAnsi="Times New Roman" w:cs="Times New Roman"/>
                <w:color w:val="000000"/>
                <w:position w:val="-1"/>
                <w:sz w:val="24"/>
              </w:rPr>
              <w:lastRenderedPageBreak/>
              <w:t>0</w:t>
            </w:r>
          </w:p>
        </w:tc>
        <w:tc>
          <w:tcPr>
            <w:tcW w:w="787"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9F02359" w14:textId="77777777" w:rsidR="008A5042" w:rsidRDefault="00000000">
            <w:pPr>
              <w:suppressAutoHyphens/>
              <w:spacing w:before="80"/>
              <w:ind w:hanging="2"/>
              <w:jc w:val="center"/>
            </w:pPr>
            <w:r>
              <w:rPr>
                <w:rFonts w:ascii="Times New Roman" w:eastAsia="Times New Roman" w:hAnsi="Times New Roman" w:cs="Times New Roman"/>
                <w:color w:val="000000"/>
                <w:position w:val="-1"/>
                <w:sz w:val="24"/>
              </w:rPr>
              <w:t>0</w:t>
            </w:r>
          </w:p>
        </w:tc>
        <w:tc>
          <w:tcPr>
            <w:tcW w:w="1289"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6C88E346" w14:textId="77777777" w:rsidR="008A5042" w:rsidRDefault="00000000">
            <w:pPr>
              <w:suppressAutoHyphens/>
              <w:spacing w:before="80"/>
              <w:ind w:hanging="2"/>
              <w:jc w:val="center"/>
            </w:pPr>
            <w:r>
              <w:rPr>
                <w:rFonts w:ascii="Times New Roman" w:eastAsia="Times New Roman" w:hAnsi="Times New Roman" w:cs="Times New Roman"/>
                <w:color w:val="000000"/>
                <w:position w:val="-1"/>
                <w:sz w:val="24"/>
              </w:rPr>
              <w:t>01.09.2020</w:t>
            </w:r>
          </w:p>
        </w:tc>
        <w:tc>
          <w:tcPr>
            <w:tcW w:w="1750"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A83DB61" w14:textId="77777777" w:rsidR="008A5042" w:rsidRDefault="00000000">
            <w:pPr>
              <w:suppressAutoHyphens/>
              <w:spacing w:before="80"/>
              <w:ind w:hanging="2"/>
              <w:jc w:val="center"/>
            </w:pPr>
            <w:r>
              <w:rPr>
                <w:rFonts w:ascii="Times New Roman" w:eastAsia="Times New Roman" w:hAnsi="Times New Roman" w:cs="Times New Roman"/>
                <w:color w:val="000000"/>
                <w:position w:val="-1"/>
                <w:sz w:val="24"/>
              </w:rPr>
              <w:t>______/A23</w:t>
            </w:r>
          </w:p>
        </w:tc>
        <w:tc>
          <w:tcPr>
            <w:tcW w:w="1750"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0F840842" w14:textId="77777777" w:rsidR="008A5042" w:rsidRDefault="00000000">
            <w:pPr>
              <w:suppressAutoHyphens/>
              <w:spacing w:before="80"/>
              <w:ind w:hanging="2"/>
              <w:jc w:val="center"/>
            </w:pPr>
            <w:r>
              <w:rPr>
                <w:rFonts w:ascii="Times New Roman" w:eastAsia="Times New Roman" w:hAnsi="Times New Roman" w:cs="Times New Roman"/>
                <w:color w:val="000000"/>
                <w:position w:val="-1"/>
                <w:sz w:val="24"/>
              </w:rPr>
              <w:t>Aggiornamento</w:t>
            </w:r>
          </w:p>
        </w:tc>
        <w:tc>
          <w:tcPr>
            <w:tcW w:w="1775"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73D94A8" w14:textId="77777777" w:rsidR="008A5042" w:rsidRDefault="00000000">
            <w:pPr>
              <w:suppressAutoHyphens/>
              <w:spacing w:before="80"/>
              <w:ind w:hanging="2"/>
              <w:jc w:val="center"/>
            </w:pPr>
            <w:r>
              <w:rPr>
                <w:rFonts w:ascii="Times New Roman" w:eastAsia="Times New Roman" w:hAnsi="Times New Roman" w:cs="Times New Roman"/>
                <w:color w:val="000000"/>
                <w:position w:val="-1"/>
                <w:sz w:val="24"/>
              </w:rPr>
              <w:t>Data Protocollo</w:t>
            </w:r>
          </w:p>
        </w:tc>
      </w:tr>
    </w:tbl>
    <w:p w14:paraId="7F995202" w14:textId="77777777" w:rsidR="008A5042" w:rsidRDefault="008A5042">
      <w:pPr>
        <w:suppressAutoHyphens/>
        <w:ind w:hanging="2"/>
        <w:rPr>
          <w:rFonts w:ascii="Times New Roman" w:eastAsia="Times New Roman" w:hAnsi="Times New Roman" w:cs="Times New Roman"/>
          <w:color w:val="000000"/>
          <w:position w:val="-1"/>
          <w:sz w:val="24"/>
        </w:rPr>
      </w:pPr>
    </w:p>
    <w:p w14:paraId="37EC0240" w14:textId="77777777" w:rsidR="008A5042" w:rsidRDefault="008A5042">
      <w:pPr>
        <w:suppressAutoHyphens/>
        <w:ind w:hanging="2"/>
        <w:rPr>
          <w:rFonts w:ascii="Times New Roman" w:eastAsia="Times New Roman" w:hAnsi="Times New Roman" w:cs="Times New Roman"/>
          <w:color w:val="000000"/>
          <w:position w:val="-1"/>
          <w:sz w:val="24"/>
        </w:rPr>
      </w:pPr>
    </w:p>
    <w:p w14:paraId="741F1DE6" w14:textId="77777777" w:rsidR="008A5042" w:rsidRDefault="008A5042">
      <w:pPr>
        <w:suppressAutoHyphens/>
        <w:spacing w:before="80" w:after="120"/>
        <w:ind w:right="282" w:hanging="2"/>
        <w:jc w:val="both"/>
        <w:rPr>
          <w:rFonts w:ascii="Arial" w:eastAsia="Arial" w:hAnsi="Arial" w:cs="Arial"/>
          <w:color w:val="000000"/>
          <w:position w:val="-1"/>
          <w:sz w:val="24"/>
        </w:rPr>
      </w:pPr>
    </w:p>
    <w:p w14:paraId="68CAF9C9" w14:textId="77777777" w:rsidR="008A5042" w:rsidRDefault="008A5042">
      <w:pPr>
        <w:suppressAutoHyphens/>
        <w:spacing w:before="80" w:after="120"/>
        <w:ind w:right="282" w:hanging="2"/>
        <w:jc w:val="both"/>
        <w:rPr>
          <w:rFonts w:ascii="Arial" w:eastAsia="Arial" w:hAnsi="Arial" w:cs="Arial"/>
          <w:color w:val="000000"/>
          <w:position w:val="-1"/>
          <w:sz w:val="24"/>
        </w:rPr>
      </w:pPr>
    </w:p>
    <w:tbl>
      <w:tblPr>
        <w:tblW w:w="0" w:type="auto"/>
        <w:tblCellMar>
          <w:left w:w="10" w:type="dxa"/>
          <w:right w:w="10" w:type="dxa"/>
        </w:tblCellMar>
        <w:tblLook w:val="04A0" w:firstRow="1" w:lastRow="0" w:firstColumn="1" w:lastColumn="0" w:noHBand="0" w:noVBand="1"/>
      </w:tblPr>
      <w:tblGrid>
        <w:gridCol w:w="2836"/>
        <w:gridCol w:w="3509"/>
      </w:tblGrid>
      <w:tr w:rsidR="008A5042" w14:paraId="7BD1810B" w14:textId="77777777">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D9053" w14:textId="77777777" w:rsidR="008A5042" w:rsidRDefault="00000000">
            <w:pPr>
              <w:suppressAutoHyphens/>
              <w:spacing w:before="80" w:after="120"/>
              <w:ind w:right="282" w:hanging="2"/>
              <w:jc w:val="center"/>
              <w:rPr>
                <w:rFonts w:ascii="Arial" w:eastAsia="Arial" w:hAnsi="Arial" w:cs="Arial"/>
                <w:color w:val="000000"/>
                <w:position w:val="-1"/>
                <w:sz w:val="20"/>
              </w:rPr>
            </w:pPr>
            <w:r>
              <w:rPr>
                <w:rFonts w:ascii="Arial" w:eastAsia="Arial" w:hAnsi="Arial" w:cs="Arial"/>
                <w:b/>
                <w:color w:val="000000"/>
                <w:position w:val="-1"/>
                <w:sz w:val="20"/>
              </w:rPr>
              <w:t>Visto Emissione</w:t>
            </w:r>
          </w:p>
          <w:p w14:paraId="47F6A71B" w14:textId="77777777" w:rsidR="008A5042" w:rsidRDefault="00000000">
            <w:pPr>
              <w:suppressAutoHyphens/>
              <w:spacing w:before="80" w:after="120"/>
              <w:ind w:right="282" w:hanging="2"/>
              <w:jc w:val="center"/>
            </w:pPr>
            <w:r>
              <w:rPr>
                <w:rFonts w:ascii="Arial" w:eastAsia="Arial" w:hAnsi="Arial" w:cs="Arial"/>
                <w:b/>
                <w:color w:val="000000"/>
                <w:position w:val="-1"/>
                <w:sz w:val="20"/>
              </w:rPr>
              <w:t>R.S.P.P</w:t>
            </w:r>
          </w:p>
        </w:tc>
        <w:tc>
          <w:tcPr>
            <w:tcW w:w="35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758050" w14:textId="77777777" w:rsidR="008A5042" w:rsidRDefault="00000000">
            <w:pPr>
              <w:suppressAutoHyphens/>
              <w:spacing w:before="80" w:after="120"/>
              <w:ind w:right="282" w:hanging="2"/>
              <w:jc w:val="center"/>
              <w:rPr>
                <w:rFonts w:ascii="Arial" w:eastAsia="Arial" w:hAnsi="Arial" w:cs="Arial"/>
                <w:color w:val="000000"/>
                <w:position w:val="-1"/>
                <w:sz w:val="20"/>
              </w:rPr>
            </w:pPr>
            <w:r>
              <w:rPr>
                <w:rFonts w:ascii="Arial" w:eastAsia="Arial" w:hAnsi="Arial" w:cs="Arial"/>
                <w:b/>
                <w:color w:val="000000"/>
                <w:position w:val="-1"/>
                <w:sz w:val="20"/>
              </w:rPr>
              <w:t>Approvazione Direzione</w:t>
            </w:r>
          </w:p>
          <w:p w14:paraId="22C85E2C" w14:textId="77777777" w:rsidR="008A5042" w:rsidRDefault="00000000">
            <w:pPr>
              <w:suppressAutoHyphens/>
              <w:spacing w:before="80" w:after="120"/>
              <w:ind w:right="282" w:hanging="2"/>
              <w:jc w:val="center"/>
            </w:pPr>
            <w:r>
              <w:rPr>
                <w:rFonts w:ascii="Arial" w:eastAsia="Arial" w:hAnsi="Arial" w:cs="Arial"/>
                <w:b/>
                <w:color w:val="000000"/>
                <w:position w:val="-1"/>
                <w:sz w:val="20"/>
              </w:rPr>
              <w:t>D.S.</w:t>
            </w:r>
          </w:p>
        </w:tc>
      </w:tr>
      <w:tr w:rsidR="008A5042" w14:paraId="1C318CD3" w14:textId="77777777">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5072A4" w14:textId="77777777" w:rsidR="008A5042" w:rsidRDefault="00000000">
            <w:pPr>
              <w:suppressAutoHyphens/>
              <w:spacing w:before="80" w:after="120"/>
              <w:ind w:right="282" w:hanging="2"/>
              <w:jc w:val="center"/>
            </w:pPr>
            <w:r>
              <w:rPr>
                <w:rFonts w:ascii="Arial" w:eastAsia="Arial" w:hAnsi="Arial" w:cs="Arial"/>
                <w:color w:val="000000"/>
                <w:position w:val="-1"/>
                <w:sz w:val="20"/>
              </w:rPr>
              <w:t xml:space="preserve">dott. Nicola </w:t>
            </w:r>
            <w:r>
              <w:rPr>
                <w:rFonts w:ascii="Arial" w:eastAsia="Arial" w:hAnsi="Arial" w:cs="Arial"/>
                <w:b/>
                <w:color w:val="000000"/>
                <w:position w:val="-1"/>
                <w:sz w:val="20"/>
              </w:rPr>
              <w:t>BARILE</w:t>
            </w:r>
          </w:p>
        </w:tc>
        <w:tc>
          <w:tcPr>
            <w:tcW w:w="35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4AC9EE" w14:textId="1EDC8E28" w:rsidR="008A5042" w:rsidRDefault="00000000">
            <w:pPr>
              <w:suppressAutoHyphens/>
              <w:spacing w:before="80" w:after="120"/>
              <w:ind w:right="282" w:hanging="2"/>
              <w:jc w:val="center"/>
            </w:pPr>
            <w:r>
              <w:rPr>
                <w:rFonts w:ascii="Arial" w:eastAsia="Arial" w:hAnsi="Arial" w:cs="Arial"/>
                <w:color w:val="000000"/>
                <w:position w:val="-1"/>
                <w:sz w:val="20"/>
              </w:rPr>
              <w:t xml:space="preserve">dott.ssa  </w:t>
            </w:r>
            <w:r>
              <w:rPr>
                <w:rFonts w:ascii="Arial" w:eastAsia="Arial" w:hAnsi="Arial" w:cs="Arial"/>
                <w:b/>
                <w:color w:val="000000"/>
                <w:position w:val="-1"/>
                <w:sz w:val="22"/>
              </w:rPr>
              <w:t xml:space="preserve"> </w:t>
            </w:r>
            <w:r>
              <w:rPr>
                <w:rFonts w:ascii="Arial" w:eastAsia="Arial" w:hAnsi="Arial" w:cs="Arial"/>
                <w:color w:val="000000"/>
                <w:position w:val="-1"/>
                <w:sz w:val="20"/>
              </w:rPr>
              <w:t xml:space="preserve"> A</w:t>
            </w:r>
            <w:r w:rsidR="00465D47">
              <w:rPr>
                <w:rFonts w:ascii="Arial" w:eastAsia="Arial" w:hAnsi="Arial" w:cs="Arial"/>
                <w:color w:val="000000"/>
                <w:position w:val="-1"/>
                <w:sz w:val="20"/>
              </w:rPr>
              <w:t>urelia Provenza</w:t>
            </w:r>
          </w:p>
        </w:tc>
      </w:tr>
      <w:tr w:rsidR="008A5042" w14:paraId="77E2CBA2" w14:textId="77777777">
        <w:tc>
          <w:tcPr>
            <w:tcW w:w="28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F43A91" w14:textId="77777777" w:rsidR="008A5042" w:rsidRDefault="008A5042">
            <w:pPr>
              <w:suppressAutoHyphens/>
              <w:spacing w:before="80" w:after="120"/>
              <w:ind w:right="282" w:hanging="2"/>
              <w:jc w:val="center"/>
              <w:rPr>
                <w:rFonts w:ascii="Calibri" w:eastAsia="Calibri" w:hAnsi="Calibri" w:cs="Calibri"/>
                <w:sz w:val="22"/>
              </w:rPr>
            </w:pPr>
          </w:p>
        </w:tc>
        <w:tc>
          <w:tcPr>
            <w:tcW w:w="35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77A431" w14:textId="77777777" w:rsidR="008A5042" w:rsidRDefault="008A5042">
            <w:pPr>
              <w:suppressAutoHyphens/>
              <w:spacing w:before="80" w:after="120"/>
              <w:ind w:right="282" w:hanging="2"/>
              <w:rPr>
                <w:rFonts w:ascii="Calibri" w:eastAsia="Calibri" w:hAnsi="Calibri" w:cs="Calibri"/>
                <w:sz w:val="22"/>
              </w:rPr>
            </w:pPr>
          </w:p>
        </w:tc>
      </w:tr>
    </w:tbl>
    <w:p w14:paraId="52AAEBE7" w14:textId="77777777" w:rsidR="008A5042" w:rsidRDefault="008A5042">
      <w:pPr>
        <w:suppressAutoHyphens/>
        <w:spacing w:before="80" w:after="120"/>
        <w:ind w:right="282" w:hanging="2"/>
        <w:jc w:val="both"/>
        <w:rPr>
          <w:rFonts w:ascii="Arial" w:eastAsia="Arial" w:hAnsi="Arial" w:cs="Arial"/>
          <w:color w:val="000000"/>
          <w:position w:val="-1"/>
          <w:sz w:val="24"/>
        </w:rPr>
      </w:pPr>
    </w:p>
    <w:p w14:paraId="0228E60C" w14:textId="77777777" w:rsidR="008A5042" w:rsidRDefault="008A5042">
      <w:pPr>
        <w:suppressAutoHyphens/>
        <w:spacing w:before="80" w:after="120"/>
        <w:ind w:right="282" w:hanging="2"/>
        <w:jc w:val="both"/>
        <w:rPr>
          <w:rFonts w:ascii="Arial" w:eastAsia="Arial" w:hAnsi="Arial" w:cs="Arial"/>
          <w:color w:val="000000"/>
          <w:position w:val="-1"/>
          <w:sz w:val="24"/>
        </w:rPr>
      </w:pPr>
    </w:p>
    <w:p w14:paraId="760E07C3" w14:textId="77777777" w:rsidR="008A5042" w:rsidRDefault="008A5042">
      <w:pPr>
        <w:suppressAutoHyphens/>
        <w:spacing w:before="80" w:after="120"/>
        <w:ind w:right="282" w:hanging="2"/>
        <w:jc w:val="both"/>
        <w:rPr>
          <w:rFonts w:ascii="Arial" w:eastAsia="Arial" w:hAnsi="Arial" w:cs="Arial"/>
          <w:color w:val="000000"/>
          <w:position w:val="-1"/>
          <w:sz w:val="24"/>
        </w:rPr>
      </w:pPr>
    </w:p>
    <w:p w14:paraId="134CC6E5" w14:textId="77777777" w:rsidR="008A5042" w:rsidRDefault="008A5042">
      <w:pPr>
        <w:suppressAutoHyphens/>
        <w:spacing w:before="80" w:after="120"/>
        <w:ind w:right="282" w:hanging="2"/>
        <w:jc w:val="both"/>
        <w:rPr>
          <w:rFonts w:ascii="Arial" w:eastAsia="Arial" w:hAnsi="Arial" w:cs="Arial"/>
          <w:color w:val="000000"/>
          <w:position w:val="-1"/>
          <w:sz w:val="24"/>
        </w:rPr>
      </w:pPr>
    </w:p>
    <w:p w14:paraId="0376FDC3" w14:textId="77777777" w:rsidR="008A5042" w:rsidRDefault="008A5042">
      <w:pPr>
        <w:suppressAutoHyphens/>
        <w:ind w:hanging="2"/>
        <w:rPr>
          <w:rFonts w:ascii="Times New Roman" w:eastAsia="Times New Roman" w:hAnsi="Times New Roman" w:cs="Times New Roman"/>
          <w:color w:val="000000"/>
          <w:position w:val="-1"/>
          <w:sz w:val="24"/>
        </w:rPr>
      </w:pPr>
    </w:p>
    <w:p w14:paraId="06F1C8A8" w14:textId="77777777" w:rsidR="008A5042" w:rsidRDefault="008A5042">
      <w:pPr>
        <w:suppressAutoHyphens/>
        <w:ind w:hanging="2"/>
        <w:rPr>
          <w:rFonts w:ascii="Times New Roman" w:eastAsia="Times New Roman" w:hAnsi="Times New Roman" w:cs="Times New Roman"/>
          <w:color w:val="000000"/>
          <w:position w:val="-1"/>
          <w:sz w:val="24"/>
        </w:rPr>
      </w:pPr>
    </w:p>
    <w:p w14:paraId="04AB8BF5" w14:textId="77777777" w:rsidR="008A5042" w:rsidRDefault="00000000">
      <w:pPr>
        <w:suppressAutoHyphens/>
        <w:spacing w:before="720" w:after="240"/>
        <w:ind w:left="2" w:right="1417" w:hanging="4"/>
        <w:jc w:val="center"/>
        <w:rPr>
          <w:rFonts w:ascii="Arial" w:eastAsia="Arial" w:hAnsi="Arial" w:cs="Arial"/>
          <w:b/>
          <w:color w:val="000000"/>
          <w:position w:val="-1"/>
          <w:sz w:val="36"/>
        </w:rPr>
      </w:pPr>
      <w:r>
        <w:rPr>
          <w:rFonts w:ascii="Arial" w:eastAsia="Arial" w:hAnsi="Arial" w:cs="Arial"/>
          <w:b/>
          <w:color w:val="000000"/>
          <w:position w:val="-1"/>
          <w:sz w:val="36"/>
        </w:rPr>
        <w:t>PIANO DI EMERGENZA ED EVACUAZIONE</w:t>
      </w:r>
    </w:p>
    <w:p w14:paraId="4424EEF3" w14:textId="77777777" w:rsidR="008A5042" w:rsidRDefault="00000000">
      <w:pPr>
        <w:suppressAutoHyphens/>
        <w:ind w:hanging="2"/>
        <w:rPr>
          <w:rFonts w:ascii="Arial" w:eastAsia="Arial" w:hAnsi="Arial" w:cs="Arial"/>
          <w:color w:val="000000"/>
          <w:position w:val="-1"/>
          <w:sz w:val="24"/>
        </w:rPr>
      </w:pPr>
      <w:r>
        <w:rPr>
          <w:rFonts w:ascii="Arial" w:eastAsia="Arial" w:hAnsi="Arial" w:cs="Arial"/>
          <w:color w:val="000000"/>
          <w:position w:val="-1"/>
          <w:sz w:val="24"/>
        </w:rPr>
        <w:t>Sommario</w:t>
      </w:r>
      <w:r>
        <w:rPr>
          <w:rFonts w:ascii="Arial" w:eastAsia="Arial" w:hAnsi="Arial" w:cs="Arial"/>
          <w:color w:val="000000"/>
          <w:position w:val="-1"/>
          <w:sz w:val="24"/>
        </w:rPr>
        <w:tab/>
      </w:r>
      <w:r>
        <w:rPr>
          <w:rFonts w:ascii="Arial" w:eastAsia="Arial" w:hAnsi="Arial" w:cs="Arial"/>
          <w:color w:val="000000"/>
          <w:position w:val="-1"/>
          <w:sz w:val="24"/>
        </w:rPr>
        <w:tab/>
      </w:r>
      <w:r>
        <w:rPr>
          <w:rFonts w:ascii="Arial" w:eastAsia="Arial" w:hAnsi="Arial" w:cs="Arial"/>
          <w:color w:val="000000"/>
          <w:position w:val="-1"/>
          <w:sz w:val="24"/>
        </w:rPr>
        <w:tab/>
      </w:r>
      <w:r>
        <w:rPr>
          <w:rFonts w:ascii="Arial" w:eastAsia="Arial" w:hAnsi="Arial" w:cs="Arial"/>
          <w:color w:val="000000"/>
          <w:position w:val="-1"/>
          <w:sz w:val="24"/>
        </w:rPr>
        <w:tab/>
      </w:r>
      <w:r>
        <w:rPr>
          <w:rFonts w:ascii="Arial" w:eastAsia="Arial" w:hAnsi="Arial" w:cs="Arial"/>
          <w:color w:val="000000"/>
          <w:position w:val="-1"/>
          <w:sz w:val="24"/>
        </w:rPr>
        <w:tab/>
      </w:r>
      <w:r>
        <w:rPr>
          <w:rFonts w:ascii="Arial" w:eastAsia="Arial" w:hAnsi="Arial" w:cs="Arial"/>
          <w:color w:val="000000"/>
          <w:position w:val="-1"/>
          <w:sz w:val="24"/>
        </w:rPr>
        <w:tab/>
      </w:r>
      <w:r>
        <w:rPr>
          <w:rFonts w:ascii="Arial" w:eastAsia="Arial" w:hAnsi="Arial" w:cs="Arial"/>
          <w:color w:val="000000"/>
          <w:position w:val="-1"/>
          <w:sz w:val="24"/>
        </w:rPr>
        <w:tab/>
      </w:r>
      <w:r>
        <w:rPr>
          <w:rFonts w:ascii="Arial" w:eastAsia="Arial" w:hAnsi="Arial" w:cs="Arial"/>
          <w:color w:val="000000"/>
          <w:position w:val="-1"/>
          <w:sz w:val="24"/>
        </w:rPr>
        <w:tab/>
      </w:r>
      <w:r>
        <w:rPr>
          <w:rFonts w:ascii="Arial" w:eastAsia="Arial" w:hAnsi="Arial" w:cs="Arial"/>
          <w:color w:val="000000"/>
          <w:position w:val="-1"/>
          <w:sz w:val="24"/>
        </w:rPr>
        <w:tab/>
      </w:r>
      <w:r>
        <w:rPr>
          <w:rFonts w:ascii="Arial" w:eastAsia="Arial" w:hAnsi="Arial" w:cs="Arial"/>
          <w:color w:val="000000"/>
          <w:position w:val="-1"/>
          <w:sz w:val="24"/>
        </w:rPr>
        <w:tab/>
      </w:r>
      <w:r>
        <w:rPr>
          <w:rFonts w:ascii="Arial" w:eastAsia="Arial" w:hAnsi="Arial" w:cs="Arial"/>
          <w:color w:val="000000"/>
          <w:position w:val="-1"/>
          <w:sz w:val="24"/>
        </w:rPr>
        <w:tab/>
        <w:t xml:space="preserve">     Pagina</w:t>
      </w:r>
    </w:p>
    <w:p w14:paraId="57EFBBEA" w14:textId="77777777" w:rsidR="008A5042" w:rsidRDefault="008A5042">
      <w:pPr>
        <w:suppressAutoHyphens/>
        <w:ind w:hanging="2"/>
        <w:rPr>
          <w:rFonts w:ascii="Times New Roman" w:eastAsia="Times New Roman" w:hAnsi="Times New Roman" w:cs="Times New Roman"/>
          <w:color w:val="000000"/>
          <w:position w:val="-1"/>
          <w:sz w:val="24"/>
        </w:rPr>
      </w:pPr>
    </w:p>
    <w:p w14:paraId="2308DF78" w14:textId="77777777" w:rsidR="008A5042" w:rsidRDefault="008A5042">
      <w:pPr>
        <w:suppressAutoHyphens/>
        <w:ind w:hanging="2"/>
        <w:rPr>
          <w:rFonts w:ascii="Times New Roman" w:eastAsia="Times New Roman" w:hAnsi="Times New Roman" w:cs="Times New Roman"/>
          <w:color w:val="000000"/>
          <w:position w:val="-1"/>
          <w:sz w:val="22"/>
        </w:rPr>
      </w:pPr>
    </w:p>
    <w:p w14:paraId="2671C1CE" w14:textId="77777777" w:rsidR="008A5042" w:rsidRDefault="008A5042">
      <w:pPr>
        <w:suppressAutoHyphens/>
        <w:ind w:hanging="2"/>
        <w:rPr>
          <w:rFonts w:ascii="Times New Roman" w:eastAsia="Times New Roman" w:hAnsi="Times New Roman" w:cs="Times New Roman"/>
          <w:color w:val="000000"/>
          <w:position w:val="-1"/>
          <w:sz w:val="22"/>
        </w:rPr>
      </w:pPr>
    </w:p>
    <w:p w14:paraId="7524D30D" w14:textId="77777777" w:rsidR="008A5042" w:rsidRDefault="008A5042">
      <w:pPr>
        <w:suppressAutoHyphens/>
        <w:ind w:hanging="2"/>
        <w:rPr>
          <w:rFonts w:ascii="Times New Roman" w:eastAsia="Times New Roman" w:hAnsi="Times New Roman" w:cs="Times New Roman"/>
          <w:color w:val="000000"/>
          <w:position w:val="-1"/>
          <w:sz w:val="24"/>
        </w:rPr>
      </w:pPr>
    </w:p>
    <w:p w14:paraId="20C1840C" w14:textId="77777777" w:rsidR="008A5042" w:rsidRDefault="008A5042">
      <w:pPr>
        <w:suppressAutoHyphens/>
        <w:ind w:hanging="2"/>
        <w:rPr>
          <w:rFonts w:ascii="Times New Roman" w:eastAsia="Times New Roman" w:hAnsi="Times New Roman" w:cs="Times New Roman"/>
          <w:color w:val="000000"/>
          <w:position w:val="-1"/>
          <w:sz w:val="24"/>
        </w:rPr>
      </w:pPr>
    </w:p>
    <w:p w14:paraId="3AF3909C" w14:textId="77777777" w:rsidR="008A5042" w:rsidRDefault="008A5042">
      <w:pPr>
        <w:suppressAutoHyphens/>
        <w:ind w:hanging="2"/>
        <w:rPr>
          <w:rFonts w:ascii="Times New Roman" w:eastAsia="Times New Roman" w:hAnsi="Times New Roman" w:cs="Times New Roman"/>
          <w:color w:val="000000"/>
          <w:position w:val="-1"/>
          <w:sz w:val="24"/>
        </w:rPr>
      </w:pPr>
    </w:p>
    <w:p w14:paraId="2CFF78C1" w14:textId="77777777" w:rsidR="008A5042" w:rsidRDefault="008A5042">
      <w:pPr>
        <w:suppressAutoHyphens/>
        <w:ind w:hanging="2"/>
        <w:rPr>
          <w:rFonts w:ascii="Times New Roman" w:eastAsia="Times New Roman" w:hAnsi="Times New Roman" w:cs="Times New Roman"/>
          <w:color w:val="000000"/>
          <w:position w:val="-1"/>
          <w:sz w:val="24"/>
        </w:rPr>
      </w:pPr>
    </w:p>
    <w:p w14:paraId="5FC853E9" w14:textId="77777777" w:rsidR="008A5042" w:rsidRDefault="008A5042">
      <w:pPr>
        <w:suppressAutoHyphens/>
        <w:ind w:hanging="2"/>
        <w:rPr>
          <w:rFonts w:ascii="Times New Roman" w:eastAsia="Times New Roman" w:hAnsi="Times New Roman" w:cs="Times New Roman"/>
          <w:color w:val="000000"/>
          <w:position w:val="-1"/>
          <w:sz w:val="24"/>
        </w:rPr>
      </w:pPr>
    </w:p>
    <w:p w14:paraId="2347FCA5" w14:textId="77777777" w:rsidR="008A5042" w:rsidRDefault="008A5042">
      <w:pPr>
        <w:suppressAutoHyphens/>
        <w:ind w:hanging="2"/>
        <w:rPr>
          <w:rFonts w:ascii="Times New Roman" w:eastAsia="Times New Roman" w:hAnsi="Times New Roman" w:cs="Times New Roman"/>
          <w:color w:val="000000"/>
          <w:position w:val="-1"/>
          <w:sz w:val="24"/>
        </w:rPr>
      </w:pPr>
    </w:p>
    <w:p w14:paraId="1BB4081B" w14:textId="77777777" w:rsidR="008A5042" w:rsidRDefault="00000000">
      <w:pPr>
        <w:keepNext/>
        <w:numPr>
          <w:ilvl w:val="0"/>
          <w:numId w:val="1"/>
        </w:numPr>
        <w:suppressAutoHyphens/>
        <w:spacing w:before="360" w:after="180"/>
        <w:ind w:left="1" w:hanging="3"/>
        <w:rPr>
          <w:rFonts w:ascii="Arial" w:eastAsia="Arial" w:hAnsi="Arial" w:cs="Arial"/>
          <w:b/>
          <w:color w:val="000000"/>
          <w:position w:val="-1"/>
          <w:sz w:val="28"/>
        </w:rPr>
      </w:pPr>
      <w:r>
        <w:rPr>
          <w:rFonts w:ascii="Arial" w:eastAsia="Arial" w:hAnsi="Arial" w:cs="Arial"/>
          <w:b/>
          <w:color w:val="000000"/>
          <w:position w:val="-1"/>
          <w:sz w:val="28"/>
        </w:rPr>
        <w:t>PREMESSA</w:t>
      </w:r>
    </w:p>
    <w:p w14:paraId="64A7B631"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Il piano di evacuazione è uno strumento operativo atto a garantire, in caso di incendio, terremoto, pericolo grave, l'esodo ordinato e sicuro di tutti gli occupanti l'edificio.</w:t>
      </w:r>
    </w:p>
    <w:p w14:paraId="11057375"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Il piano di evacuazione si basa sull'analisi dell'ambiente scolastico e delle caratteristiche generali dei luoghi di lavoro.</w:t>
      </w:r>
    </w:p>
    <w:p w14:paraId="192B1A6F"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Il piano contiene chiare istruzioni scritte:</w:t>
      </w:r>
    </w:p>
    <w:p w14:paraId="25A1E061" w14:textId="77777777" w:rsidR="008A5042" w:rsidRDefault="00000000">
      <w:pPr>
        <w:numPr>
          <w:ilvl w:val="0"/>
          <w:numId w:val="2"/>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sui doveri del personale incaricato a svolgere specifici compiti;</w:t>
      </w:r>
    </w:p>
    <w:p w14:paraId="4E29AABA" w14:textId="77777777" w:rsidR="008A5042" w:rsidRDefault="00000000">
      <w:pPr>
        <w:numPr>
          <w:ilvl w:val="0"/>
          <w:numId w:val="2"/>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lastRenderedPageBreak/>
        <w:t>sui doveri del personale a cui vengono affidate particolari responsabilità;</w:t>
      </w:r>
    </w:p>
    <w:p w14:paraId="2F8771F8" w14:textId="77777777" w:rsidR="008A5042" w:rsidRDefault="00000000">
      <w:pPr>
        <w:numPr>
          <w:ilvl w:val="0"/>
          <w:numId w:val="2"/>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sulle misure e procedure da porre in atto;</w:t>
      </w:r>
    </w:p>
    <w:p w14:paraId="7A2C0D1C" w14:textId="77777777" w:rsidR="008A5042" w:rsidRDefault="00000000">
      <w:pPr>
        <w:numPr>
          <w:ilvl w:val="0"/>
          <w:numId w:val="2"/>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sulla segnaletica di sicurezza;</w:t>
      </w:r>
    </w:p>
    <w:p w14:paraId="06FFD918" w14:textId="77777777" w:rsidR="008A5042" w:rsidRDefault="00000000">
      <w:pPr>
        <w:numPr>
          <w:ilvl w:val="0"/>
          <w:numId w:val="2"/>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sulle norme di comportamento da adottare nelle situazioni di emergenza. </w:t>
      </w:r>
    </w:p>
    <w:p w14:paraId="2038332E"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In ogni piano dell'edificio ed in ogni aula, ufficio, laboratorio è presente e ben visibile la planimetria della zona con le indicazioni relative alle vie di fuga.</w:t>
      </w:r>
    </w:p>
    <w:p w14:paraId="27102DCD"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La stesura del piano di emergenza ed evacuazione garantisce:</w:t>
      </w:r>
    </w:p>
    <w:p w14:paraId="32B9CCE4" w14:textId="77777777" w:rsidR="008A5042" w:rsidRDefault="00000000">
      <w:pPr>
        <w:numPr>
          <w:ilvl w:val="0"/>
          <w:numId w:val="3"/>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l'aggiornamento annuale in rapporto alle modifiche delle presenze effettive e/o ad eventuali interventi che vadano a modificare le condizioni d'esercizio;</w:t>
      </w:r>
    </w:p>
    <w:p w14:paraId="1CF6223E" w14:textId="77777777" w:rsidR="008A5042" w:rsidRDefault="00000000">
      <w:pPr>
        <w:numPr>
          <w:ilvl w:val="0"/>
          <w:numId w:val="3"/>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la possibilità di essere consultato da chiunque abbia interesse alla sua attuazione;</w:t>
      </w:r>
    </w:p>
    <w:p w14:paraId="298C6F14" w14:textId="77777777" w:rsidR="008A5042" w:rsidRDefault="00000000">
      <w:pPr>
        <w:numPr>
          <w:ilvl w:val="0"/>
          <w:numId w:val="3"/>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la disponibilità di consultazione in caso di visite ispettive e verifiche degli organismi di controllo e vigilanza.</w:t>
      </w:r>
    </w:p>
    <w:p w14:paraId="0B8E21D8" w14:textId="77777777" w:rsidR="008A5042" w:rsidRDefault="00000000">
      <w:pPr>
        <w:keepNext/>
        <w:numPr>
          <w:ilvl w:val="0"/>
          <w:numId w:val="3"/>
        </w:numPr>
        <w:suppressAutoHyphens/>
        <w:spacing w:before="360" w:after="180"/>
        <w:ind w:left="1" w:hanging="3"/>
        <w:rPr>
          <w:rFonts w:ascii="Arial" w:eastAsia="Arial" w:hAnsi="Arial" w:cs="Arial"/>
          <w:b/>
          <w:color w:val="000000"/>
          <w:position w:val="-1"/>
          <w:sz w:val="28"/>
        </w:rPr>
      </w:pPr>
      <w:r>
        <w:rPr>
          <w:rFonts w:ascii="Arial" w:eastAsia="Arial" w:hAnsi="Arial" w:cs="Arial"/>
          <w:b/>
          <w:color w:val="000000"/>
          <w:position w:val="-1"/>
          <w:sz w:val="28"/>
        </w:rPr>
        <w:t>OBIETTIVI</w:t>
      </w:r>
    </w:p>
    <w:p w14:paraId="66B50B32"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Il piano di evacuazione tende a perseguire i seguenti obiettivi:</w:t>
      </w:r>
    </w:p>
    <w:p w14:paraId="4A7B720D" w14:textId="77777777" w:rsidR="008A5042" w:rsidRDefault="00000000">
      <w:pPr>
        <w:numPr>
          <w:ilvl w:val="0"/>
          <w:numId w:val="4"/>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affrontare l'emergenza fin dal primo insorgere per contenere gli effetti e riportare rapidamente la situazione in condizioni di normale esercizio;</w:t>
      </w:r>
    </w:p>
    <w:p w14:paraId="7CD34458" w14:textId="77777777" w:rsidR="008A5042" w:rsidRDefault="00000000">
      <w:pPr>
        <w:numPr>
          <w:ilvl w:val="0"/>
          <w:numId w:val="4"/>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pianificare le azioni necessarie per proteggere le persone sia all'interno che nelle aree di pertinenza;</w:t>
      </w:r>
    </w:p>
    <w:p w14:paraId="4FF1EC30" w14:textId="77777777" w:rsidR="008A5042" w:rsidRDefault="00000000">
      <w:pPr>
        <w:numPr>
          <w:ilvl w:val="0"/>
          <w:numId w:val="4"/>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limitare i danni ai beni mobili ed immobili;</w:t>
      </w:r>
    </w:p>
    <w:p w14:paraId="0EFECFF9" w14:textId="77777777" w:rsidR="008A5042" w:rsidRDefault="00000000">
      <w:pPr>
        <w:numPr>
          <w:ilvl w:val="0"/>
          <w:numId w:val="4"/>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coordinare i servizi di emergenza.</w:t>
      </w:r>
    </w:p>
    <w:p w14:paraId="607D3176" w14:textId="77777777" w:rsidR="008A5042" w:rsidRDefault="00000000">
      <w:pPr>
        <w:keepNext/>
        <w:numPr>
          <w:ilvl w:val="0"/>
          <w:numId w:val="4"/>
        </w:numPr>
        <w:suppressAutoHyphens/>
        <w:spacing w:before="360" w:after="180"/>
        <w:ind w:left="1" w:hanging="3"/>
        <w:rPr>
          <w:rFonts w:ascii="Arial" w:eastAsia="Arial" w:hAnsi="Arial" w:cs="Arial"/>
          <w:b/>
          <w:color w:val="000000"/>
          <w:position w:val="-1"/>
          <w:sz w:val="28"/>
        </w:rPr>
      </w:pPr>
      <w:r>
        <w:rPr>
          <w:rFonts w:ascii="Arial" w:eastAsia="Arial" w:hAnsi="Arial" w:cs="Arial"/>
          <w:b/>
          <w:color w:val="000000"/>
          <w:position w:val="-1"/>
          <w:sz w:val="28"/>
        </w:rPr>
        <w:t>APPLICABILITÀ</w:t>
      </w:r>
    </w:p>
    <w:p w14:paraId="3DDF69F0"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Il contenuto di questo documento deve applicarsi a tutte le situazioni di emergenza così come definite al punto 5.</w:t>
      </w:r>
    </w:p>
    <w:p w14:paraId="3EEFEF82" w14:textId="77777777" w:rsidR="008A5042" w:rsidRDefault="008A5042">
      <w:pPr>
        <w:suppressAutoHyphens/>
        <w:spacing w:after="120"/>
        <w:ind w:right="282" w:hanging="2"/>
        <w:jc w:val="both"/>
        <w:rPr>
          <w:rFonts w:ascii="Arial" w:eastAsia="Arial" w:hAnsi="Arial" w:cs="Arial"/>
          <w:color w:val="000000"/>
          <w:position w:val="-1"/>
          <w:sz w:val="24"/>
        </w:rPr>
      </w:pPr>
    </w:p>
    <w:p w14:paraId="15C42778" w14:textId="77777777" w:rsidR="008A5042" w:rsidRDefault="008A5042">
      <w:pPr>
        <w:suppressAutoHyphens/>
        <w:spacing w:after="120"/>
        <w:ind w:right="282" w:hanging="2"/>
        <w:jc w:val="both"/>
        <w:rPr>
          <w:rFonts w:ascii="Arial" w:eastAsia="Arial" w:hAnsi="Arial" w:cs="Arial"/>
          <w:color w:val="000000"/>
          <w:position w:val="-1"/>
          <w:sz w:val="24"/>
        </w:rPr>
      </w:pPr>
    </w:p>
    <w:p w14:paraId="212AE6E2" w14:textId="77777777" w:rsidR="008A5042" w:rsidRDefault="008A5042">
      <w:pPr>
        <w:suppressAutoHyphens/>
        <w:spacing w:after="120"/>
        <w:ind w:right="282" w:hanging="2"/>
        <w:jc w:val="both"/>
        <w:rPr>
          <w:rFonts w:ascii="Arial" w:eastAsia="Arial" w:hAnsi="Arial" w:cs="Arial"/>
          <w:color w:val="000000"/>
          <w:position w:val="-1"/>
          <w:sz w:val="24"/>
        </w:rPr>
      </w:pPr>
    </w:p>
    <w:p w14:paraId="05E8401A" w14:textId="77777777" w:rsidR="008A5042" w:rsidRDefault="00000000">
      <w:pPr>
        <w:keepNext/>
        <w:numPr>
          <w:ilvl w:val="0"/>
          <w:numId w:val="5"/>
        </w:numPr>
        <w:suppressAutoHyphens/>
        <w:spacing w:before="360" w:after="180"/>
        <w:ind w:left="1" w:hanging="3"/>
        <w:rPr>
          <w:rFonts w:ascii="Arial" w:eastAsia="Arial" w:hAnsi="Arial" w:cs="Arial"/>
          <w:b/>
          <w:color w:val="000000"/>
          <w:position w:val="-1"/>
          <w:sz w:val="28"/>
        </w:rPr>
      </w:pPr>
      <w:r>
        <w:rPr>
          <w:rFonts w:ascii="Arial" w:eastAsia="Arial" w:hAnsi="Arial" w:cs="Arial"/>
          <w:b/>
          <w:color w:val="000000"/>
          <w:position w:val="-1"/>
          <w:sz w:val="28"/>
        </w:rPr>
        <w:t>RIFERIMENTI</w:t>
      </w:r>
    </w:p>
    <w:p w14:paraId="39EFCA50"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Decreti legislativi n. 81/2008 e n.106/2009</w:t>
      </w:r>
    </w:p>
    <w:p w14:paraId="3F3120A0"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D.M. 26 AGOSTO 1992 (G.U. n.218 del 16/09/1992)</w:t>
      </w:r>
    </w:p>
    <w:p w14:paraId="5ABD717D"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D.M. 10/03/1998</w:t>
      </w:r>
    </w:p>
    <w:p w14:paraId="30B7C0AC"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lastRenderedPageBreak/>
        <w:t>D.P.R. 12/01/98 N.37 ART.5</w:t>
      </w:r>
    </w:p>
    <w:p w14:paraId="14674E6B" w14:textId="77777777" w:rsidR="008A5042" w:rsidRDefault="008A5042">
      <w:pPr>
        <w:suppressAutoHyphens/>
        <w:spacing w:after="120"/>
        <w:ind w:right="282" w:hanging="2"/>
        <w:jc w:val="both"/>
        <w:rPr>
          <w:rFonts w:ascii="Arial" w:eastAsia="Arial" w:hAnsi="Arial" w:cs="Arial"/>
          <w:color w:val="000000"/>
          <w:position w:val="-1"/>
          <w:sz w:val="24"/>
        </w:rPr>
      </w:pPr>
    </w:p>
    <w:p w14:paraId="5A3820BB" w14:textId="77777777" w:rsidR="008A5042" w:rsidRDefault="00000000">
      <w:pPr>
        <w:keepNext/>
        <w:numPr>
          <w:ilvl w:val="0"/>
          <w:numId w:val="6"/>
        </w:numPr>
        <w:suppressAutoHyphens/>
        <w:spacing w:before="360" w:after="180"/>
        <w:ind w:left="1" w:hanging="3"/>
        <w:rPr>
          <w:rFonts w:ascii="Arial" w:eastAsia="Arial" w:hAnsi="Arial" w:cs="Arial"/>
          <w:b/>
          <w:color w:val="000000"/>
          <w:position w:val="-1"/>
          <w:sz w:val="28"/>
        </w:rPr>
      </w:pPr>
      <w:r>
        <w:rPr>
          <w:rFonts w:ascii="Arial" w:eastAsia="Arial" w:hAnsi="Arial" w:cs="Arial"/>
          <w:b/>
          <w:color w:val="000000"/>
          <w:position w:val="-1"/>
          <w:sz w:val="28"/>
        </w:rPr>
        <w:t>DEFINIZIONE DI EMERGENZA</w:t>
      </w:r>
    </w:p>
    <w:p w14:paraId="364C992D"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Si definisce emergenza ogni scostamento dalle normali condizioni operative, tale da determinare situazioni di danno agli uomini ed alle cose.</w:t>
      </w:r>
    </w:p>
    <w:p w14:paraId="339D14C3"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Gli stati di emergenza si classificano in tre categorie a gravità crescente:</w:t>
      </w:r>
    </w:p>
    <w:p w14:paraId="2C324645" w14:textId="77777777" w:rsidR="008A5042" w:rsidRDefault="00000000">
      <w:pPr>
        <w:numPr>
          <w:ilvl w:val="0"/>
          <w:numId w:val="7"/>
        </w:numPr>
        <w:suppressAutoHyphens/>
        <w:ind w:right="282" w:hanging="2"/>
        <w:jc w:val="both"/>
        <w:rPr>
          <w:rFonts w:ascii="Arial" w:eastAsia="Arial" w:hAnsi="Arial" w:cs="Arial"/>
          <w:color w:val="000000"/>
          <w:position w:val="-1"/>
          <w:sz w:val="24"/>
        </w:rPr>
      </w:pPr>
      <w:r>
        <w:rPr>
          <w:rFonts w:ascii="Arial" w:eastAsia="Arial" w:hAnsi="Arial" w:cs="Arial"/>
          <w:color w:val="000000"/>
          <w:position w:val="-1"/>
          <w:sz w:val="24"/>
        </w:rPr>
        <w:t>Emergenze minori (di tipo 1) controllabili dalla persona che individua l’emergenza stessa o dalle persone presenti sul luogo (es. principio lieve di incendio, sversamento di quantità non significative di liquidi contenenti sostanze pericolose, ecc.)</w:t>
      </w:r>
    </w:p>
    <w:p w14:paraId="1FBE9F35" w14:textId="77777777" w:rsidR="008A5042" w:rsidRDefault="00000000">
      <w:pPr>
        <w:numPr>
          <w:ilvl w:val="0"/>
          <w:numId w:val="7"/>
        </w:numPr>
        <w:suppressAutoHyphens/>
        <w:spacing w:before="120"/>
        <w:ind w:right="284" w:hanging="2"/>
        <w:jc w:val="both"/>
        <w:rPr>
          <w:rFonts w:ascii="Arial" w:eastAsia="Arial" w:hAnsi="Arial" w:cs="Arial"/>
          <w:color w:val="000000"/>
          <w:position w:val="-1"/>
          <w:sz w:val="24"/>
        </w:rPr>
      </w:pPr>
      <w:r>
        <w:rPr>
          <w:rFonts w:ascii="Arial" w:eastAsia="Arial" w:hAnsi="Arial" w:cs="Arial"/>
          <w:color w:val="000000"/>
          <w:position w:val="-1"/>
          <w:sz w:val="24"/>
        </w:rPr>
        <w:t>Emergenze di media gravità (di tipo 2) controllabili soltanto mediante intervento degli incaricati per l’emergenza come nel seguito definiti e senza ricorso agli enti di soccorso esterni (es. principio di incendio di una certa entità, sversamento di quantità significative di liquidi contenenti sostanze pericolose, black-out elettrico, danni significativi da eventi naturali, ecc.)</w:t>
      </w:r>
    </w:p>
    <w:p w14:paraId="6EEE7B6F" w14:textId="77777777" w:rsidR="008A5042" w:rsidRDefault="00000000">
      <w:pPr>
        <w:numPr>
          <w:ilvl w:val="0"/>
          <w:numId w:val="7"/>
        </w:numPr>
        <w:suppressAutoHyphens/>
        <w:spacing w:before="120"/>
        <w:ind w:right="284" w:hanging="2"/>
        <w:jc w:val="both"/>
        <w:rPr>
          <w:rFonts w:ascii="Arial" w:eastAsia="Arial" w:hAnsi="Arial" w:cs="Arial"/>
          <w:color w:val="000000"/>
          <w:position w:val="-1"/>
          <w:sz w:val="24"/>
        </w:rPr>
      </w:pPr>
      <w:r>
        <w:rPr>
          <w:rFonts w:ascii="Arial" w:eastAsia="Arial" w:hAnsi="Arial" w:cs="Arial"/>
          <w:color w:val="000000"/>
          <w:position w:val="-1"/>
          <w:sz w:val="24"/>
        </w:rPr>
        <w:t>Emergenze di grave entità (di tipo 3) controllabili solamente mediante intervento degli enti di soccorso esterni (VVF, PS, ecc.) con l’aiuto della squadra di pronto intervento (es. incendio di vaste proporzioni, eventi naturali, catastrofici, ecc.)</w:t>
      </w:r>
    </w:p>
    <w:p w14:paraId="4E024098" w14:textId="77777777" w:rsidR="008A5042" w:rsidRDefault="008A5042">
      <w:pPr>
        <w:suppressAutoHyphens/>
        <w:ind w:left="1" w:right="355" w:hanging="3"/>
        <w:jc w:val="both"/>
        <w:rPr>
          <w:rFonts w:ascii="Arial" w:eastAsia="Arial" w:hAnsi="Arial" w:cs="Arial"/>
          <w:color w:val="000000"/>
          <w:position w:val="-1"/>
          <w:sz w:val="28"/>
        </w:rPr>
      </w:pPr>
    </w:p>
    <w:p w14:paraId="4774D704"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Tutti gli stati di emergenza che si verificano devono essere registrati a cura del Referente della Sicurezza di Plesso o ASPP nell’apposito modulo allegato (Allegato N° 5) e dallo stesso conservati ed essere portati a conoscenza del RSPP.</w:t>
      </w:r>
    </w:p>
    <w:p w14:paraId="68699F73" w14:textId="77777777" w:rsidR="008A5042" w:rsidRDefault="008A5042">
      <w:pPr>
        <w:suppressAutoHyphens/>
        <w:spacing w:after="120"/>
        <w:ind w:right="282" w:hanging="2"/>
        <w:jc w:val="both"/>
        <w:rPr>
          <w:rFonts w:ascii="Arial" w:eastAsia="Arial" w:hAnsi="Arial" w:cs="Arial"/>
          <w:color w:val="000000"/>
          <w:position w:val="-1"/>
          <w:sz w:val="24"/>
        </w:rPr>
      </w:pPr>
    </w:p>
    <w:p w14:paraId="3716E74E" w14:textId="77777777" w:rsidR="008A5042" w:rsidRDefault="008A5042">
      <w:pPr>
        <w:suppressAutoHyphens/>
        <w:spacing w:after="120"/>
        <w:ind w:right="282" w:hanging="2"/>
        <w:jc w:val="both"/>
        <w:rPr>
          <w:rFonts w:ascii="Arial" w:eastAsia="Arial" w:hAnsi="Arial" w:cs="Arial"/>
          <w:color w:val="000000"/>
          <w:position w:val="-1"/>
          <w:sz w:val="24"/>
        </w:rPr>
      </w:pPr>
    </w:p>
    <w:p w14:paraId="04B45DBA" w14:textId="77777777" w:rsidR="008A5042" w:rsidRDefault="008A5042">
      <w:pPr>
        <w:suppressAutoHyphens/>
        <w:spacing w:after="120"/>
        <w:ind w:right="282" w:hanging="2"/>
        <w:jc w:val="both"/>
        <w:rPr>
          <w:rFonts w:ascii="Arial" w:eastAsia="Arial" w:hAnsi="Arial" w:cs="Arial"/>
          <w:color w:val="000000"/>
          <w:position w:val="-1"/>
          <w:sz w:val="24"/>
        </w:rPr>
      </w:pPr>
    </w:p>
    <w:p w14:paraId="167C5980" w14:textId="77777777" w:rsidR="008A5042" w:rsidRDefault="008A5042">
      <w:pPr>
        <w:suppressAutoHyphens/>
        <w:spacing w:after="120"/>
        <w:ind w:right="282" w:hanging="2"/>
        <w:jc w:val="both"/>
        <w:rPr>
          <w:rFonts w:ascii="Arial" w:eastAsia="Arial" w:hAnsi="Arial" w:cs="Arial"/>
          <w:color w:val="000000"/>
          <w:position w:val="-1"/>
          <w:sz w:val="24"/>
        </w:rPr>
      </w:pPr>
    </w:p>
    <w:p w14:paraId="3B824E6E" w14:textId="77777777" w:rsidR="008A5042" w:rsidRDefault="008A5042">
      <w:pPr>
        <w:suppressAutoHyphens/>
        <w:spacing w:after="120"/>
        <w:ind w:right="282" w:hanging="2"/>
        <w:jc w:val="both"/>
        <w:rPr>
          <w:rFonts w:ascii="Arial" w:eastAsia="Arial" w:hAnsi="Arial" w:cs="Arial"/>
          <w:color w:val="000000"/>
          <w:position w:val="-1"/>
          <w:sz w:val="24"/>
        </w:rPr>
      </w:pPr>
    </w:p>
    <w:p w14:paraId="11079E04" w14:textId="77777777" w:rsidR="008A5042" w:rsidRDefault="008A5042">
      <w:pPr>
        <w:suppressAutoHyphens/>
        <w:spacing w:after="120"/>
        <w:ind w:right="282" w:hanging="2"/>
        <w:jc w:val="both"/>
        <w:rPr>
          <w:rFonts w:ascii="Arial" w:eastAsia="Arial" w:hAnsi="Arial" w:cs="Arial"/>
          <w:color w:val="000000"/>
          <w:position w:val="-1"/>
          <w:sz w:val="24"/>
        </w:rPr>
      </w:pPr>
    </w:p>
    <w:p w14:paraId="6C45C0F0" w14:textId="77777777" w:rsidR="008A5042" w:rsidRDefault="008A5042">
      <w:pPr>
        <w:suppressAutoHyphens/>
        <w:spacing w:after="120"/>
        <w:ind w:right="282" w:hanging="2"/>
        <w:jc w:val="both"/>
        <w:rPr>
          <w:rFonts w:ascii="Arial" w:eastAsia="Arial" w:hAnsi="Arial" w:cs="Arial"/>
          <w:color w:val="000000"/>
          <w:position w:val="-1"/>
          <w:sz w:val="24"/>
        </w:rPr>
      </w:pPr>
    </w:p>
    <w:p w14:paraId="4B07ADF3" w14:textId="77777777" w:rsidR="008A5042" w:rsidRDefault="008A5042">
      <w:pPr>
        <w:suppressAutoHyphens/>
        <w:spacing w:after="120"/>
        <w:ind w:right="282" w:hanging="2"/>
        <w:jc w:val="both"/>
        <w:rPr>
          <w:rFonts w:ascii="Arial" w:eastAsia="Arial" w:hAnsi="Arial" w:cs="Arial"/>
          <w:color w:val="000000"/>
          <w:position w:val="-1"/>
          <w:sz w:val="24"/>
        </w:rPr>
      </w:pPr>
    </w:p>
    <w:p w14:paraId="00A91960" w14:textId="77777777" w:rsidR="008A5042" w:rsidRDefault="00000000">
      <w:pPr>
        <w:keepNext/>
        <w:numPr>
          <w:ilvl w:val="0"/>
          <w:numId w:val="8"/>
        </w:numPr>
        <w:suppressAutoHyphens/>
        <w:spacing w:before="360" w:after="180"/>
        <w:ind w:left="1" w:hanging="3"/>
        <w:rPr>
          <w:rFonts w:ascii="Arial" w:eastAsia="Arial" w:hAnsi="Arial" w:cs="Arial"/>
          <w:b/>
          <w:color w:val="000000"/>
          <w:position w:val="-1"/>
          <w:sz w:val="28"/>
        </w:rPr>
      </w:pPr>
      <w:r>
        <w:rPr>
          <w:rFonts w:ascii="Arial" w:eastAsia="Arial" w:hAnsi="Arial" w:cs="Arial"/>
          <w:b/>
          <w:color w:val="000000"/>
          <w:position w:val="-1"/>
          <w:sz w:val="28"/>
        </w:rPr>
        <w:t>PROCEDURA</w:t>
      </w:r>
    </w:p>
    <w:p w14:paraId="723F2009" w14:textId="77777777" w:rsidR="008A5042" w:rsidRDefault="00000000">
      <w:pPr>
        <w:keepNext/>
        <w:numPr>
          <w:ilvl w:val="0"/>
          <w:numId w:val="8"/>
        </w:numPr>
        <w:suppressAutoHyphens/>
        <w:spacing w:before="240" w:after="180"/>
        <w:ind w:hanging="2"/>
        <w:rPr>
          <w:rFonts w:ascii="Arial" w:eastAsia="Arial" w:hAnsi="Arial" w:cs="Arial"/>
          <w:b/>
          <w:i/>
          <w:color w:val="000000"/>
          <w:position w:val="-1"/>
          <w:sz w:val="24"/>
        </w:rPr>
      </w:pPr>
      <w:r>
        <w:rPr>
          <w:rFonts w:ascii="Arial" w:eastAsia="Arial" w:hAnsi="Arial" w:cs="Arial"/>
          <w:b/>
          <w:i/>
          <w:color w:val="000000"/>
          <w:position w:val="-1"/>
          <w:sz w:val="24"/>
        </w:rPr>
        <w:t>Generalità</w:t>
      </w:r>
    </w:p>
    <w:p w14:paraId="7ABCE0E5"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Il piano generale di sicurezza è destinato a tutto il personale operante all’interno delle aree indicate negli elenchi allegati.</w:t>
      </w:r>
    </w:p>
    <w:p w14:paraId="3B0C9EAA"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lastRenderedPageBreak/>
        <w:t>Le informazioni, per quanto riguarda le competenze, sono affidate ai “responsabili di plesso”, cui spetta l’applicazione del piano di emergenza.</w:t>
      </w:r>
    </w:p>
    <w:p w14:paraId="6E2FA1C4"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La designazione degli incaricati è effettuata da parte del Dirigente Scolastico in forma scritta con l'indicazione dei compiti spettanti. </w:t>
      </w:r>
    </w:p>
    <w:p w14:paraId="345DDD61" w14:textId="77777777" w:rsidR="008A5042" w:rsidRDefault="008A5042">
      <w:pPr>
        <w:suppressAutoHyphens/>
        <w:spacing w:after="120"/>
        <w:ind w:hanging="2"/>
        <w:jc w:val="both"/>
        <w:rPr>
          <w:rFonts w:ascii="Arial" w:eastAsia="Arial" w:hAnsi="Arial" w:cs="Arial"/>
          <w:color w:val="000000"/>
          <w:position w:val="-1"/>
          <w:sz w:val="24"/>
        </w:rPr>
      </w:pPr>
    </w:p>
    <w:p w14:paraId="1002B1C6" w14:textId="77777777" w:rsidR="008A5042" w:rsidRDefault="00000000">
      <w:pPr>
        <w:keepNext/>
        <w:numPr>
          <w:ilvl w:val="0"/>
          <w:numId w:val="9"/>
        </w:numPr>
        <w:suppressAutoHyphens/>
        <w:spacing w:before="240" w:after="180"/>
        <w:ind w:hanging="2"/>
        <w:rPr>
          <w:rFonts w:ascii="Arial" w:eastAsia="Arial" w:hAnsi="Arial" w:cs="Arial"/>
          <w:b/>
          <w:i/>
          <w:color w:val="000000"/>
          <w:position w:val="-1"/>
          <w:sz w:val="24"/>
        </w:rPr>
      </w:pPr>
      <w:r>
        <w:rPr>
          <w:rFonts w:ascii="Arial" w:eastAsia="Arial" w:hAnsi="Arial" w:cs="Arial"/>
          <w:b/>
          <w:i/>
          <w:color w:val="000000"/>
          <w:position w:val="-1"/>
          <w:sz w:val="24"/>
        </w:rPr>
        <w:t>Norme di comportamento per tutto il personale</w:t>
      </w:r>
    </w:p>
    <w:p w14:paraId="526AC31C"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Al verificarsi di una situazione anomala (es. incendio, perdite di sostanze, malori di persone, ecc.) le norme di buon comportamento sono le seguenti:</w:t>
      </w:r>
    </w:p>
    <w:p w14:paraId="64CBDC44" w14:textId="77777777" w:rsidR="008A5042" w:rsidRDefault="00000000">
      <w:pPr>
        <w:numPr>
          <w:ilvl w:val="0"/>
          <w:numId w:val="10"/>
        </w:numPr>
        <w:suppressAutoHyphens/>
        <w:ind w:right="283" w:hanging="2"/>
        <w:jc w:val="both"/>
        <w:rPr>
          <w:rFonts w:ascii="Arial" w:eastAsia="Arial" w:hAnsi="Arial" w:cs="Arial"/>
          <w:color w:val="000000"/>
          <w:position w:val="-1"/>
          <w:sz w:val="24"/>
        </w:rPr>
      </w:pPr>
      <w:r>
        <w:rPr>
          <w:rFonts w:ascii="Arial" w:eastAsia="Arial" w:hAnsi="Arial" w:cs="Arial"/>
          <w:color w:val="000000"/>
          <w:position w:val="-1"/>
          <w:sz w:val="24"/>
        </w:rPr>
        <w:t>Tutti coloro che riscontrano una situazione pericolosa informeranno immediatamente i superiori e/o gli incaricati di plesso o di area, indicando la natura dell’emergenza e l’area interessata.</w:t>
      </w:r>
    </w:p>
    <w:p w14:paraId="7BCE0766" w14:textId="77777777" w:rsidR="008A5042" w:rsidRDefault="00000000">
      <w:pPr>
        <w:numPr>
          <w:ilvl w:val="0"/>
          <w:numId w:val="10"/>
        </w:numPr>
        <w:suppressAutoHyphens/>
        <w:ind w:right="283" w:hanging="2"/>
        <w:jc w:val="both"/>
        <w:rPr>
          <w:rFonts w:ascii="Arial" w:eastAsia="Arial" w:hAnsi="Arial" w:cs="Arial"/>
          <w:color w:val="000000"/>
          <w:position w:val="-1"/>
          <w:sz w:val="24"/>
        </w:rPr>
      </w:pPr>
      <w:r>
        <w:rPr>
          <w:rFonts w:ascii="Arial" w:eastAsia="Arial" w:hAnsi="Arial" w:cs="Arial"/>
          <w:color w:val="000000"/>
          <w:position w:val="-1"/>
          <w:sz w:val="24"/>
        </w:rPr>
        <w:t>Quando si è in presenza di un principio d’incendio, fermo restando quanto detto sopra, si potrà intervenire direttamente per spegnere o circoscrivere il focolaio solo se si è a conoscenza delle caratteristiche e modalità d’uso degli estintori, così come indicati nelle apposite riunioni di informazione tenute per gli operatori.</w:t>
      </w:r>
    </w:p>
    <w:p w14:paraId="29FEC712" w14:textId="77777777" w:rsidR="008A5042" w:rsidRDefault="00000000">
      <w:pPr>
        <w:numPr>
          <w:ilvl w:val="0"/>
          <w:numId w:val="10"/>
        </w:numPr>
        <w:suppressAutoHyphens/>
        <w:ind w:right="283" w:hanging="2"/>
        <w:jc w:val="both"/>
        <w:rPr>
          <w:rFonts w:ascii="Arial" w:eastAsia="Arial" w:hAnsi="Arial" w:cs="Arial"/>
          <w:color w:val="000000"/>
          <w:position w:val="-1"/>
          <w:sz w:val="24"/>
        </w:rPr>
      </w:pPr>
      <w:r>
        <w:rPr>
          <w:rFonts w:ascii="Arial" w:eastAsia="Arial" w:hAnsi="Arial" w:cs="Arial"/>
          <w:color w:val="000000"/>
          <w:position w:val="-1"/>
          <w:sz w:val="24"/>
        </w:rPr>
        <w:t>Non si utilizzano mai le manichette ad acqua, ricordando che il loro uso è riservato ai VVFF e/o a personale adeguatamente istruito ed autorizzato.</w:t>
      </w:r>
    </w:p>
    <w:p w14:paraId="2E27D07C" w14:textId="77777777" w:rsidR="008A5042" w:rsidRDefault="00000000">
      <w:pPr>
        <w:numPr>
          <w:ilvl w:val="0"/>
          <w:numId w:val="10"/>
        </w:numPr>
        <w:suppressAutoHyphens/>
        <w:ind w:right="283" w:hanging="2"/>
        <w:jc w:val="both"/>
        <w:rPr>
          <w:rFonts w:ascii="Arial" w:eastAsia="Arial" w:hAnsi="Arial" w:cs="Arial"/>
          <w:color w:val="000000"/>
          <w:position w:val="-1"/>
          <w:sz w:val="24"/>
        </w:rPr>
      </w:pPr>
      <w:r>
        <w:rPr>
          <w:rFonts w:ascii="Arial" w:eastAsia="Arial" w:hAnsi="Arial" w:cs="Arial"/>
          <w:color w:val="000000"/>
          <w:position w:val="-1"/>
          <w:sz w:val="24"/>
        </w:rPr>
        <w:t>Non è consentito, su iniziativa personale, richiedere l’intervento dei vigili del fuoco e o altro organismo esterno.</w:t>
      </w:r>
    </w:p>
    <w:p w14:paraId="487601CF" w14:textId="77777777" w:rsidR="008A5042" w:rsidRDefault="00000000">
      <w:pPr>
        <w:numPr>
          <w:ilvl w:val="0"/>
          <w:numId w:val="10"/>
        </w:numPr>
        <w:suppressAutoHyphens/>
        <w:ind w:right="283" w:hanging="2"/>
        <w:jc w:val="both"/>
        <w:rPr>
          <w:rFonts w:ascii="Arial" w:eastAsia="Arial" w:hAnsi="Arial" w:cs="Arial"/>
          <w:color w:val="000000"/>
          <w:position w:val="-1"/>
          <w:sz w:val="24"/>
        </w:rPr>
      </w:pPr>
      <w:r>
        <w:rPr>
          <w:rFonts w:ascii="Arial" w:eastAsia="Arial" w:hAnsi="Arial" w:cs="Arial"/>
          <w:color w:val="000000"/>
          <w:position w:val="-1"/>
          <w:sz w:val="24"/>
        </w:rPr>
        <w:t>All’attivazione del segnale acustico che identifica un’emergenza (allarme), dato dall’incaricato di plesso o di area, ciascuno dovrà attenersi alle disposizioni impartite, abbandonando, senza indugio ma in maniera ordinata, l’edificio o area, utilizzando i percorsi di emergenza indicati e seguendo la segnaletica, senza attardarsi per recuperare oggetti personali o per altri motivi.</w:t>
      </w:r>
    </w:p>
    <w:p w14:paraId="72303717" w14:textId="77777777" w:rsidR="008A5042" w:rsidRDefault="00000000">
      <w:pPr>
        <w:numPr>
          <w:ilvl w:val="0"/>
          <w:numId w:val="10"/>
        </w:numPr>
        <w:suppressAutoHyphens/>
        <w:ind w:right="283" w:hanging="2"/>
        <w:jc w:val="both"/>
        <w:rPr>
          <w:rFonts w:ascii="Arial" w:eastAsia="Arial" w:hAnsi="Arial" w:cs="Arial"/>
          <w:color w:val="000000"/>
          <w:position w:val="-1"/>
          <w:sz w:val="24"/>
        </w:rPr>
      </w:pPr>
      <w:r>
        <w:rPr>
          <w:rFonts w:ascii="Arial" w:eastAsia="Arial" w:hAnsi="Arial" w:cs="Arial"/>
          <w:color w:val="000000"/>
          <w:position w:val="-1"/>
          <w:sz w:val="24"/>
        </w:rPr>
        <w:t>Tutti coloro che stazionano nell’area interessata dall’emergenza si atterranno alle disposizioni pertinenti l’area stessa, senza ritornare sull’abituale posto di lavoro.</w:t>
      </w:r>
    </w:p>
    <w:p w14:paraId="3EBE65D7" w14:textId="77777777" w:rsidR="008A5042" w:rsidRDefault="00000000">
      <w:pPr>
        <w:numPr>
          <w:ilvl w:val="0"/>
          <w:numId w:val="10"/>
        </w:numPr>
        <w:suppressAutoHyphens/>
        <w:ind w:right="283" w:hanging="2"/>
        <w:jc w:val="both"/>
        <w:rPr>
          <w:rFonts w:ascii="Arial" w:eastAsia="Arial" w:hAnsi="Arial" w:cs="Arial"/>
          <w:color w:val="000000"/>
          <w:position w:val="-1"/>
          <w:sz w:val="24"/>
        </w:rPr>
      </w:pPr>
      <w:r>
        <w:rPr>
          <w:rFonts w:ascii="Arial" w:eastAsia="Arial" w:hAnsi="Arial" w:cs="Arial"/>
          <w:color w:val="000000"/>
          <w:position w:val="-1"/>
          <w:sz w:val="24"/>
        </w:rPr>
        <w:t>Raggiunta l’uscita è necessario allontanarsi prontamente per non ostacolare il deflusso delle persone e/o di eventuali soccorritori.</w:t>
      </w:r>
    </w:p>
    <w:p w14:paraId="2955C5F1" w14:textId="77777777" w:rsidR="008A5042" w:rsidRDefault="008A5042">
      <w:pPr>
        <w:suppressAutoHyphens/>
        <w:ind w:left="1" w:right="355" w:hanging="3"/>
        <w:jc w:val="both"/>
        <w:rPr>
          <w:rFonts w:ascii="Arial" w:eastAsia="Arial" w:hAnsi="Arial" w:cs="Arial"/>
          <w:color w:val="000000"/>
          <w:position w:val="-1"/>
          <w:sz w:val="28"/>
        </w:rPr>
      </w:pPr>
    </w:p>
    <w:p w14:paraId="5A978A69"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 xml:space="preserve">Il rientro nell’edificio del personale dovrà avvenire solo previa autorizzazione dell’incaricato per le situazioni di emergenza. </w:t>
      </w:r>
    </w:p>
    <w:p w14:paraId="02A5D283" w14:textId="77777777" w:rsidR="008A5042" w:rsidRDefault="008A5042">
      <w:pPr>
        <w:suppressAutoHyphens/>
        <w:spacing w:after="120"/>
        <w:ind w:hanging="2"/>
        <w:rPr>
          <w:rFonts w:ascii="Arial" w:eastAsia="Arial" w:hAnsi="Arial" w:cs="Arial"/>
          <w:color w:val="000000"/>
          <w:position w:val="-1"/>
          <w:sz w:val="24"/>
        </w:rPr>
      </w:pPr>
    </w:p>
    <w:p w14:paraId="2E89A270" w14:textId="77777777" w:rsidR="008A5042" w:rsidRDefault="00000000">
      <w:pPr>
        <w:keepNext/>
        <w:numPr>
          <w:ilvl w:val="0"/>
          <w:numId w:val="11"/>
        </w:numPr>
        <w:suppressAutoHyphens/>
        <w:spacing w:before="240" w:after="180"/>
        <w:ind w:hanging="2"/>
        <w:rPr>
          <w:rFonts w:ascii="Arial" w:eastAsia="Arial" w:hAnsi="Arial" w:cs="Arial"/>
          <w:b/>
          <w:color w:val="000000"/>
          <w:position w:val="-1"/>
          <w:sz w:val="24"/>
        </w:rPr>
      </w:pPr>
      <w:r>
        <w:rPr>
          <w:rFonts w:ascii="Arial" w:eastAsia="Arial" w:hAnsi="Arial" w:cs="Arial"/>
          <w:b/>
          <w:i/>
          <w:color w:val="000000"/>
          <w:position w:val="-1"/>
          <w:sz w:val="24"/>
        </w:rPr>
        <w:t>Norme di prevenzione</w:t>
      </w:r>
    </w:p>
    <w:p w14:paraId="71297B07"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Affinché le situazioni di emergenza previste dal presente piano non abbiano a verificarsi e/o quantomeno possano essere ridotte come numero e come entità di rischio, è indispensabile una fattiva collaborazione di tutto il personale.</w:t>
      </w:r>
    </w:p>
    <w:p w14:paraId="5F61B24D"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Chiunque riscontri eventuali anomalie, quali:</w:t>
      </w:r>
    </w:p>
    <w:p w14:paraId="4202306E" w14:textId="77777777" w:rsidR="008A5042" w:rsidRDefault="00000000">
      <w:pPr>
        <w:numPr>
          <w:ilvl w:val="0"/>
          <w:numId w:val="12"/>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guasti di impianti elettrici,</w:t>
      </w:r>
    </w:p>
    <w:p w14:paraId="6908BA7C" w14:textId="77777777" w:rsidR="008A5042" w:rsidRDefault="00000000">
      <w:pPr>
        <w:numPr>
          <w:ilvl w:val="0"/>
          <w:numId w:val="12"/>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ingombri lungo le scale, vie di fuga e le uscite di sicurezza,</w:t>
      </w:r>
    </w:p>
    <w:p w14:paraId="0EE70EAD" w14:textId="77777777" w:rsidR="008A5042" w:rsidRDefault="00000000">
      <w:pPr>
        <w:numPr>
          <w:ilvl w:val="0"/>
          <w:numId w:val="12"/>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lastRenderedPageBreak/>
        <w:t>perdite di acqua o di sostanze,</w:t>
      </w:r>
    </w:p>
    <w:p w14:paraId="512ABE57" w14:textId="77777777" w:rsidR="008A5042" w:rsidRDefault="00000000">
      <w:pPr>
        <w:numPr>
          <w:ilvl w:val="0"/>
          <w:numId w:val="12"/>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principi di incendio,</w:t>
      </w:r>
    </w:p>
    <w:p w14:paraId="6FD4F1FC" w14:textId="77777777" w:rsidR="008A5042" w:rsidRDefault="00000000">
      <w:pPr>
        <w:numPr>
          <w:ilvl w:val="0"/>
          <w:numId w:val="12"/>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situazioni che possono comportare rischi per le persone,</w:t>
      </w:r>
    </w:p>
    <w:p w14:paraId="57543D57" w14:textId="77777777" w:rsidR="008A5042" w:rsidRDefault="008A5042">
      <w:pPr>
        <w:suppressAutoHyphens/>
        <w:ind w:right="282" w:hanging="2"/>
        <w:rPr>
          <w:rFonts w:ascii="Arial" w:eastAsia="Arial" w:hAnsi="Arial" w:cs="Arial"/>
          <w:color w:val="000000"/>
          <w:position w:val="-1"/>
          <w:sz w:val="24"/>
        </w:rPr>
      </w:pPr>
    </w:p>
    <w:p w14:paraId="55C228EB"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è tenuto a darne segnalazione all’incaricato di piano e/o di area per l’emergenza.</w:t>
      </w:r>
    </w:p>
    <w:p w14:paraId="14A891F2"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Ingombri anche temporanei, accatastamenti di carta, di raccoglitori, materiali vari devono essere evitati.</w:t>
      </w:r>
    </w:p>
    <w:p w14:paraId="21F3AAD6"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Le stampanti, i videoterminali, le calcolatrici, le fotocopiatrici e tutte le altre utenze elettriche devono essere correttamente spente al termine dell’orario di lavoro.</w:t>
      </w:r>
    </w:p>
    <w:p w14:paraId="1BED96E1"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Le vie di fuga devono essere mantenute sgombre.</w:t>
      </w:r>
    </w:p>
    <w:p w14:paraId="04C205FE"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Gli estintori non devono essere rimossi se non in caso di bisogno ed inoltre vanno segnalati sia l’eventuale utilizzo che la scomparsa degli stessi onde poter provvedere alla ricarica o all’acquisto.</w:t>
      </w:r>
    </w:p>
    <w:p w14:paraId="226C82FE" w14:textId="77777777" w:rsidR="008A5042" w:rsidRDefault="008A5042">
      <w:pPr>
        <w:suppressAutoHyphens/>
        <w:spacing w:after="120"/>
        <w:ind w:hanging="2"/>
        <w:jc w:val="both"/>
        <w:rPr>
          <w:rFonts w:ascii="Arial" w:eastAsia="Arial" w:hAnsi="Arial" w:cs="Arial"/>
          <w:color w:val="000000"/>
          <w:position w:val="-1"/>
          <w:sz w:val="24"/>
        </w:rPr>
      </w:pPr>
    </w:p>
    <w:p w14:paraId="37EA1A13" w14:textId="77777777" w:rsidR="008A5042" w:rsidRDefault="00000000">
      <w:pPr>
        <w:keepNext/>
        <w:numPr>
          <w:ilvl w:val="0"/>
          <w:numId w:val="13"/>
        </w:numPr>
        <w:suppressAutoHyphens/>
        <w:spacing w:before="240" w:after="180"/>
        <w:ind w:hanging="2"/>
        <w:rPr>
          <w:rFonts w:ascii="Arial" w:eastAsia="Arial" w:hAnsi="Arial" w:cs="Arial"/>
          <w:b/>
          <w:i/>
          <w:color w:val="000000"/>
          <w:position w:val="-1"/>
          <w:sz w:val="24"/>
        </w:rPr>
      </w:pPr>
      <w:r>
        <w:rPr>
          <w:rFonts w:ascii="Arial" w:eastAsia="Arial" w:hAnsi="Arial" w:cs="Arial"/>
          <w:b/>
          <w:i/>
          <w:color w:val="000000"/>
          <w:position w:val="-1"/>
          <w:sz w:val="24"/>
        </w:rPr>
        <w:t>Atteggiamenti da assumere in casi particolari</w:t>
      </w:r>
    </w:p>
    <w:p w14:paraId="2AF70F8A" w14:textId="77777777" w:rsidR="008A5042" w:rsidRDefault="008A5042">
      <w:pPr>
        <w:suppressAutoHyphens/>
        <w:ind w:hanging="2"/>
        <w:rPr>
          <w:rFonts w:ascii="Franklin Gothic" w:eastAsia="Franklin Gothic" w:hAnsi="Franklin Gothic" w:cs="Franklin Gothic"/>
          <w:color w:val="000000"/>
          <w:position w:val="-1"/>
          <w:sz w:val="24"/>
        </w:rPr>
      </w:pPr>
    </w:p>
    <w:p w14:paraId="631BE34B" w14:textId="77777777" w:rsidR="008A5042" w:rsidRDefault="00000000">
      <w:pPr>
        <w:suppressAutoHyphens/>
        <w:spacing w:after="120"/>
        <w:ind w:right="284" w:hanging="2"/>
        <w:jc w:val="both"/>
        <w:rPr>
          <w:rFonts w:ascii="Arial" w:eastAsia="Arial" w:hAnsi="Arial" w:cs="Arial"/>
          <w:color w:val="000000"/>
          <w:position w:val="-1"/>
          <w:sz w:val="24"/>
        </w:rPr>
      </w:pPr>
      <w:r>
        <w:rPr>
          <w:rFonts w:ascii="Arial" w:eastAsia="Arial" w:hAnsi="Arial" w:cs="Arial"/>
          <w:b/>
          <w:color w:val="000000"/>
          <w:position w:val="-1"/>
          <w:sz w:val="24"/>
        </w:rPr>
        <w:t>TERREMOTO:</w:t>
      </w:r>
    </w:p>
    <w:p w14:paraId="3FEB9CFF" w14:textId="77777777" w:rsidR="008A5042" w:rsidRDefault="00000000">
      <w:pPr>
        <w:tabs>
          <w:tab w:val="left" w:pos="2835"/>
        </w:tabs>
        <w:suppressAutoHyphens/>
        <w:spacing w:after="120" w:line="360" w:lineRule="auto"/>
        <w:ind w:right="284" w:hanging="2"/>
        <w:jc w:val="both"/>
        <w:rPr>
          <w:rFonts w:ascii="Arial" w:eastAsia="Arial" w:hAnsi="Arial" w:cs="Arial"/>
          <w:color w:val="000000"/>
          <w:position w:val="-1"/>
          <w:sz w:val="24"/>
        </w:rPr>
      </w:pPr>
      <w:r>
        <w:rPr>
          <w:rFonts w:ascii="Arial" w:eastAsia="Arial" w:hAnsi="Arial" w:cs="Arial"/>
          <w:b/>
          <w:color w:val="000000"/>
          <w:position w:val="-1"/>
          <w:sz w:val="24"/>
          <w:u w:val="single"/>
        </w:rPr>
        <w:t>Luogo chiuso</w:t>
      </w:r>
      <w:r>
        <w:rPr>
          <w:rFonts w:ascii="Arial" w:eastAsia="Arial" w:hAnsi="Arial" w:cs="Arial"/>
          <w:b/>
          <w:color w:val="000000"/>
          <w:position w:val="-1"/>
          <w:sz w:val="24"/>
        </w:rPr>
        <w:tab/>
      </w:r>
      <w:r>
        <w:rPr>
          <w:rFonts w:ascii="Arial" w:eastAsia="Arial" w:hAnsi="Arial" w:cs="Arial"/>
          <w:color w:val="000000"/>
          <w:position w:val="-1"/>
          <w:sz w:val="24"/>
        </w:rPr>
        <w:t>non uscire dal locale, allontanarsi da vetri e Armadi e proteggersi sotto i banchi, i muri portanti….coprendosi la testa con le mani, rannicchiati, nella tipica posizione ad uovo; dopo la scossa raggiungere il luogo di raccolta passando distanti da pareti e vetrate esterne dell’edificio.</w:t>
      </w:r>
    </w:p>
    <w:p w14:paraId="4CF2B9ED" w14:textId="77777777" w:rsidR="008A5042" w:rsidRDefault="00000000">
      <w:pPr>
        <w:tabs>
          <w:tab w:val="left" w:pos="2835"/>
        </w:tabs>
        <w:suppressAutoHyphens/>
        <w:spacing w:after="120"/>
        <w:ind w:right="284" w:hanging="2"/>
        <w:jc w:val="both"/>
        <w:rPr>
          <w:rFonts w:ascii="Arial" w:eastAsia="Arial" w:hAnsi="Arial" w:cs="Arial"/>
          <w:color w:val="000000"/>
          <w:position w:val="-1"/>
          <w:sz w:val="24"/>
        </w:rPr>
      </w:pPr>
      <w:r>
        <w:rPr>
          <w:rFonts w:ascii="Arial" w:eastAsia="Arial" w:hAnsi="Arial" w:cs="Arial"/>
          <w:b/>
          <w:color w:val="000000"/>
          <w:position w:val="-1"/>
          <w:sz w:val="24"/>
          <w:u w:val="single"/>
        </w:rPr>
        <w:t>Luogo aperto</w:t>
      </w:r>
      <w:r>
        <w:rPr>
          <w:rFonts w:ascii="Arial" w:eastAsia="Arial" w:hAnsi="Arial" w:cs="Arial"/>
          <w:color w:val="000000"/>
          <w:position w:val="-1"/>
          <w:sz w:val="24"/>
        </w:rPr>
        <w:tab/>
        <w:t xml:space="preserve">allontanarsi da edifici, alberi, lampioni, linee Elettriche, </w:t>
      </w:r>
    </w:p>
    <w:p w14:paraId="16D3AA64" w14:textId="77777777" w:rsidR="008A5042" w:rsidRDefault="00000000">
      <w:pPr>
        <w:tabs>
          <w:tab w:val="left" w:pos="2835"/>
        </w:tabs>
        <w:suppressAutoHyphens/>
        <w:spacing w:after="120"/>
        <w:ind w:right="284" w:hanging="2"/>
        <w:jc w:val="both"/>
        <w:rPr>
          <w:rFonts w:ascii="Arial" w:eastAsia="Arial" w:hAnsi="Arial" w:cs="Arial"/>
          <w:color w:val="000000"/>
          <w:position w:val="-1"/>
          <w:sz w:val="24"/>
        </w:rPr>
      </w:pPr>
      <w:r>
        <w:rPr>
          <w:rFonts w:ascii="Arial" w:eastAsia="Arial" w:hAnsi="Arial" w:cs="Arial"/>
          <w:b/>
          <w:color w:val="000000"/>
          <w:position w:val="-1"/>
          <w:sz w:val="24"/>
        </w:rPr>
        <w:tab/>
      </w:r>
      <w:r>
        <w:rPr>
          <w:rFonts w:ascii="Arial" w:eastAsia="Arial" w:hAnsi="Arial" w:cs="Arial"/>
          <w:color w:val="000000"/>
          <w:position w:val="-1"/>
          <w:sz w:val="24"/>
        </w:rPr>
        <w:t>non avvicinarsi ad animali spaventati e, se possibile,</w:t>
      </w:r>
    </w:p>
    <w:p w14:paraId="513C8A61" w14:textId="77777777" w:rsidR="008A5042" w:rsidRDefault="00000000">
      <w:pPr>
        <w:tabs>
          <w:tab w:val="left" w:pos="2835"/>
        </w:tabs>
        <w:suppressAutoHyphens/>
        <w:spacing w:after="120"/>
        <w:ind w:right="284" w:hanging="2"/>
        <w:jc w:val="both"/>
        <w:rPr>
          <w:rFonts w:ascii="Arial" w:eastAsia="Arial" w:hAnsi="Arial" w:cs="Arial"/>
          <w:color w:val="000000"/>
          <w:position w:val="-1"/>
          <w:sz w:val="24"/>
        </w:rPr>
      </w:pPr>
      <w:r>
        <w:rPr>
          <w:rFonts w:ascii="Arial" w:eastAsia="Arial" w:hAnsi="Arial" w:cs="Arial"/>
          <w:color w:val="000000"/>
          <w:position w:val="-1"/>
          <w:sz w:val="24"/>
        </w:rPr>
        <w:tab/>
        <w:t>ripararsi sotto una panchina.</w:t>
      </w:r>
    </w:p>
    <w:p w14:paraId="1A959317" w14:textId="77777777" w:rsidR="008A5042" w:rsidRDefault="008A5042">
      <w:pPr>
        <w:tabs>
          <w:tab w:val="left" w:pos="2835"/>
        </w:tabs>
        <w:suppressAutoHyphens/>
        <w:spacing w:after="120"/>
        <w:ind w:right="284" w:hanging="2"/>
        <w:jc w:val="both"/>
        <w:rPr>
          <w:rFonts w:ascii="Arial" w:eastAsia="Arial" w:hAnsi="Arial" w:cs="Arial"/>
          <w:color w:val="000000"/>
          <w:position w:val="-1"/>
          <w:sz w:val="16"/>
        </w:rPr>
      </w:pPr>
    </w:p>
    <w:p w14:paraId="7738A9C0" w14:textId="77777777" w:rsidR="008A5042" w:rsidRDefault="00000000">
      <w:pPr>
        <w:suppressAutoHyphens/>
        <w:spacing w:after="120"/>
        <w:ind w:right="284" w:hanging="2"/>
        <w:jc w:val="both"/>
        <w:rPr>
          <w:rFonts w:ascii="Arial" w:eastAsia="Arial" w:hAnsi="Arial" w:cs="Arial"/>
          <w:color w:val="000000"/>
          <w:position w:val="-1"/>
          <w:sz w:val="24"/>
        </w:rPr>
      </w:pPr>
      <w:r>
        <w:rPr>
          <w:rFonts w:ascii="Arial" w:eastAsia="Arial" w:hAnsi="Arial" w:cs="Arial"/>
          <w:b/>
          <w:color w:val="000000"/>
          <w:position w:val="-1"/>
          <w:sz w:val="24"/>
        </w:rPr>
        <w:t>ALLUVIONE / ALLAGAMENTO:</w:t>
      </w:r>
    </w:p>
    <w:p w14:paraId="53D52721" w14:textId="77777777" w:rsidR="008A5042" w:rsidRDefault="00000000">
      <w:pPr>
        <w:suppressAutoHyphens/>
        <w:spacing w:after="120"/>
        <w:ind w:right="284" w:hanging="2"/>
        <w:jc w:val="both"/>
        <w:rPr>
          <w:rFonts w:ascii="Arial" w:eastAsia="Arial" w:hAnsi="Arial" w:cs="Arial"/>
          <w:color w:val="000000"/>
          <w:position w:val="-1"/>
          <w:sz w:val="24"/>
        </w:rPr>
      </w:pPr>
      <w:r>
        <w:rPr>
          <w:rFonts w:ascii="Arial" w:eastAsia="Arial" w:hAnsi="Arial" w:cs="Arial"/>
          <w:color w:val="000000"/>
          <w:position w:val="-1"/>
          <w:sz w:val="24"/>
        </w:rPr>
        <w:t>recarsi ai piani alti dopo aver staccato la corrente elettrica se il luogo in cui si trova l’interruttore generale non è inondato.</w:t>
      </w:r>
    </w:p>
    <w:p w14:paraId="334B0AE9"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b/>
          <w:color w:val="000000"/>
          <w:position w:val="-1"/>
          <w:sz w:val="24"/>
        </w:rPr>
        <w:t>INCENDIO:</w:t>
      </w:r>
    </w:p>
    <w:p w14:paraId="60EE5207"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b/>
          <w:color w:val="000000"/>
          <w:position w:val="-1"/>
          <w:sz w:val="24"/>
          <w:u w:val="single"/>
        </w:rPr>
        <w:t>In classe</w:t>
      </w:r>
      <w:r>
        <w:rPr>
          <w:rFonts w:ascii="Arial" w:eastAsia="Arial" w:hAnsi="Arial" w:cs="Arial"/>
          <w:color w:val="000000"/>
          <w:position w:val="-1"/>
          <w:sz w:val="24"/>
        </w:rPr>
        <w:tab/>
      </w:r>
      <w:r>
        <w:rPr>
          <w:rFonts w:ascii="Arial" w:eastAsia="Arial" w:hAnsi="Arial" w:cs="Arial"/>
          <w:color w:val="000000"/>
          <w:position w:val="-1"/>
          <w:sz w:val="24"/>
        </w:rPr>
        <w:tab/>
        <w:t>uscire e chiudere la porta.</w:t>
      </w:r>
    </w:p>
    <w:p w14:paraId="31CDB807"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b/>
          <w:color w:val="000000"/>
          <w:position w:val="-1"/>
          <w:sz w:val="24"/>
          <w:u w:val="single"/>
        </w:rPr>
        <w:t>In corridoio</w:t>
      </w:r>
      <w:r>
        <w:rPr>
          <w:rFonts w:ascii="Arial" w:eastAsia="Arial" w:hAnsi="Arial" w:cs="Arial"/>
          <w:b/>
          <w:color w:val="000000"/>
          <w:position w:val="-1"/>
          <w:sz w:val="24"/>
        </w:rPr>
        <w:tab/>
      </w:r>
      <w:r>
        <w:rPr>
          <w:rFonts w:ascii="Arial" w:eastAsia="Arial" w:hAnsi="Arial" w:cs="Arial"/>
          <w:color w:val="000000"/>
          <w:position w:val="-1"/>
          <w:sz w:val="24"/>
        </w:rPr>
        <w:t>sigillare le fessure con panni, possibilmente bagnati, aprire la finestra e chiedere soccorso; mettere un fazzoletto, meglio se bagnato, davanti al naso e distendersi a terra.</w:t>
      </w:r>
    </w:p>
    <w:p w14:paraId="3C19A415"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lastRenderedPageBreak/>
        <w:t>Quando si è in presenza di un principio d’incendio, fermo restando quanto detto sopra, si potrà intervenire direttamente per spegnere o circoscrivere il focolaio solo se si è a conoscenza delle caratteristiche e modalità d’uso degli estintori.</w:t>
      </w:r>
    </w:p>
    <w:p w14:paraId="3EB894AB"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Non si utilizzano mai le manichette ad acqua, ricordando che il loro uso è riservato ai Vigili del fuoco e/o a personale adeguatamente istruito ed autorizzato.</w:t>
      </w:r>
    </w:p>
    <w:p w14:paraId="4A2C3232"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Non è consentito, su iniziativa personale, richiedere l’intervento dei vigili del fuoco e/o altro organismo esterno.</w:t>
      </w:r>
    </w:p>
    <w:p w14:paraId="1C8E8C58" w14:textId="77777777" w:rsidR="008A5042" w:rsidRDefault="008A5042">
      <w:pPr>
        <w:suppressAutoHyphens/>
        <w:spacing w:after="120"/>
        <w:ind w:hanging="2"/>
        <w:jc w:val="both"/>
        <w:rPr>
          <w:rFonts w:ascii="Arial" w:eastAsia="Arial" w:hAnsi="Arial" w:cs="Arial"/>
          <w:color w:val="000000"/>
          <w:position w:val="-1"/>
          <w:sz w:val="24"/>
        </w:rPr>
      </w:pPr>
    </w:p>
    <w:p w14:paraId="23AAE031"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b/>
          <w:color w:val="000000"/>
          <w:position w:val="-1"/>
          <w:sz w:val="24"/>
        </w:rPr>
        <w:t>FUGA DI GAS:</w:t>
      </w:r>
    </w:p>
    <w:p w14:paraId="6D677191" w14:textId="77777777" w:rsidR="008A5042" w:rsidRDefault="00000000">
      <w:pPr>
        <w:suppressAutoHyphens/>
        <w:spacing w:line="360" w:lineRule="auto"/>
        <w:ind w:right="284" w:hanging="2"/>
        <w:jc w:val="both"/>
        <w:rPr>
          <w:rFonts w:ascii="Arial" w:eastAsia="Arial" w:hAnsi="Arial" w:cs="Arial"/>
          <w:color w:val="000000"/>
          <w:position w:val="-1"/>
          <w:sz w:val="24"/>
        </w:rPr>
      </w:pPr>
      <w:r>
        <w:rPr>
          <w:rFonts w:ascii="Arial" w:eastAsia="Arial" w:hAnsi="Arial" w:cs="Arial"/>
          <w:color w:val="000000"/>
          <w:position w:val="-1"/>
          <w:sz w:val="24"/>
        </w:rPr>
        <w:t>Non usare accendini o fiammiferi, non azionare interruttori elettrici, campanelli e qualsiasi altra fonte di scintille; aprire porte e finestre;</w:t>
      </w:r>
    </w:p>
    <w:p w14:paraId="347CC99A" w14:textId="77777777" w:rsidR="008A5042" w:rsidRDefault="00000000">
      <w:pPr>
        <w:tabs>
          <w:tab w:val="left" w:pos="7730"/>
        </w:tabs>
        <w:suppressAutoHyphens/>
        <w:spacing w:line="360" w:lineRule="auto"/>
        <w:ind w:right="284" w:hanging="2"/>
        <w:jc w:val="both"/>
        <w:rPr>
          <w:rFonts w:ascii="Arial" w:eastAsia="Arial" w:hAnsi="Arial" w:cs="Arial"/>
          <w:color w:val="000000"/>
          <w:position w:val="-1"/>
          <w:sz w:val="24"/>
        </w:rPr>
      </w:pPr>
      <w:r>
        <w:rPr>
          <w:rFonts w:ascii="Arial" w:eastAsia="Arial" w:hAnsi="Arial" w:cs="Arial"/>
          <w:color w:val="000000"/>
          <w:position w:val="-1"/>
          <w:sz w:val="24"/>
        </w:rPr>
        <w:t>chiudere la valvola generale dell’impianto.</w:t>
      </w:r>
      <w:r>
        <w:rPr>
          <w:rFonts w:ascii="Arial" w:eastAsia="Arial" w:hAnsi="Arial" w:cs="Arial"/>
          <w:color w:val="000000"/>
          <w:position w:val="-1"/>
          <w:sz w:val="24"/>
        </w:rPr>
        <w:tab/>
      </w:r>
    </w:p>
    <w:p w14:paraId="324EF196" w14:textId="77777777" w:rsidR="008A5042" w:rsidRDefault="008A5042">
      <w:pPr>
        <w:suppressAutoHyphens/>
        <w:spacing w:after="120"/>
        <w:ind w:right="282" w:hanging="2"/>
        <w:jc w:val="both"/>
        <w:rPr>
          <w:rFonts w:ascii="Arial" w:eastAsia="Arial" w:hAnsi="Arial" w:cs="Arial"/>
          <w:color w:val="000000"/>
          <w:position w:val="-1"/>
          <w:sz w:val="24"/>
        </w:rPr>
      </w:pPr>
    </w:p>
    <w:p w14:paraId="1996DCC3"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b/>
          <w:color w:val="000000"/>
          <w:position w:val="-1"/>
          <w:sz w:val="24"/>
        </w:rPr>
        <w:t>NUBE TOSSICA:</w:t>
      </w:r>
    </w:p>
    <w:p w14:paraId="4B9FF370"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 xml:space="preserve">In caso di emergenza per nube tossica è indispensabile conoscere la durata del rilascio ed evacuare solo in caso di effettiva necessità. Il personale della scuola è tenuto al rispetto di tutte le norme di sicurezza per salvaguardare l’incolumità degli alunni. </w:t>
      </w:r>
    </w:p>
    <w:p w14:paraId="524AFE48"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Il personale è tenuto ad assumere e far assumere agli alunni tutte le misure di autoprotezione conosciute e sperimentate durante le esercitazioni;</w:t>
      </w:r>
    </w:p>
    <w:p w14:paraId="2209EDE5"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 xml:space="preserve">in particolare: </w:t>
      </w:r>
    </w:p>
    <w:p w14:paraId="71F82695"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1. rientrare nella scuola; </w:t>
      </w:r>
    </w:p>
    <w:p w14:paraId="57ED0B67"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2. chiudere le finestre e sigillarne gli interstizi con stracci bagnati; </w:t>
      </w:r>
    </w:p>
    <w:p w14:paraId="3BDB5033"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3. stendersi a terra; </w:t>
      </w:r>
    </w:p>
    <w:p w14:paraId="67A08FF0"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4. tenere uno straccio bagnato sul naso; </w:t>
      </w:r>
    </w:p>
    <w:p w14:paraId="15BEDB1B"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5. aspettare l’arrivo delle autorità o le disposizioni delle stesse. </w:t>
      </w:r>
    </w:p>
    <w:p w14:paraId="55E86A62"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 xml:space="preserve">Il capo dell’Istituto è investito del ruolo di Coordinatore dell’Emergenza. In particolare in caso di emergenza nube tossica è importante il contatto con l’Ente esterno per decidere tempestivamente se la durata del rilascio è tale da consigliare l’immediata evacuazione o meno (in genere l’evacuazione è da evitarsi). </w:t>
      </w:r>
    </w:p>
    <w:p w14:paraId="504607B2" w14:textId="77777777" w:rsidR="008A5042" w:rsidRDefault="008A5042">
      <w:pPr>
        <w:suppressAutoHyphens/>
        <w:spacing w:after="120"/>
        <w:ind w:hanging="2"/>
        <w:rPr>
          <w:rFonts w:ascii="Arial" w:eastAsia="Arial" w:hAnsi="Arial" w:cs="Arial"/>
          <w:color w:val="000000"/>
          <w:position w:val="-1"/>
          <w:sz w:val="24"/>
        </w:rPr>
      </w:pPr>
    </w:p>
    <w:p w14:paraId="29A20631"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 xml:space="preserve">Il docente responsabile della classe: </w:t>
      </w:r>
    </w:p>
    <w:p w14:paraId="47D44710"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1. chiude le finestre </w:t>
      </w:r>
    </w:p>
    <w:p w14:paraId="35B712AB"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2. assegna agli alunni compiti specifici per la preparazione della tenuta dell’aula (stracci, acqua…) </w:t>
      </w:r>
    </w:p>
    <w:p w14:paraId="4B540C80"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3. si mantiene in continuo contatto con il coordinatore attendendo disposizioni sull’eventuale evacuazione </w:t>
      </w:r>
    </w:p>
    <w:p w14:paraId="7270774B" w14:textId="77777777" w:rsidR="008A5042" w:rsidRDefault="008A5042">
      <w:pPr>
        <w:suppressAutoHyphens/>
        <w:spacing w:after="120"/>
        <w:ind w:hanging="2"/>
        <w:rPr>
          <w:rFonts w:ascii="Arial" w:eastAsia="Arial" w:hAnsi="Arial" w:cs="Arial"/>
          <w:color w:val="000000"/>
          <w:position w:val="-1"/>
          <w:sz w:val="24"/>
        </w:rPr>
      </w:pPr>
    </w:p>
    <w:p w14:paraId="5F9D6E8E"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Il docente di sostegno, con l’aiuto del personale predisposto, cura la protezione degli alunni disabili.</w:t>
      </w:r>
    </w:p>
    <w:p w14:paraId="35A73699" w14:textId="77777777" w:rsidR="008A5042" w:rsidRDefault="008A5042">
      <w:pPr>
        <w:suppressAutoHyphens/>
        <w:spacing w:after="120"/>
        <w:ind w:hanging="2"/>
        <w:rPr>
          <w:rFonts w:ascii="Arial" w:eastAsia="Arial" w:hAnsi="Arial" w:cs="Arial"/>
          <w:color w:val="000000"/>
          <w:position w:val="-1"/>
          <w:sz w:val="24"/>
        </w:rPr>
      </w:pPr>
    </w:p>
    <w:p w14:paraId="6AE64C78" w14:textId="77777777" w:rsidR="008A5042" w:rsidRDefault="008A5042">
      <w:pPr>
        <w:suppressAutoHyphens/>
        <w:spacing w:after="120"/>
        <w:ind w:hanging="2"/>
        <w:rPr>
          <w:rFonts w:ascii="Arial" w:eastAsia="Arial" w:hAnsi="Arial" w:cs="Arial"/>
          <w:color w:val="000000"/>
          <w:position w:val="-1"/>
          <w:sz w:val="24"/>
        </w:rPr>
      </w:pPr>
    </w:p>
    <w:p w14:paraId="20107CF9" w14:textId="77777777" w:rsidR="008A5042" w:rsidRDefault="008A5042">
      <w:pPr>
        <w:suppressAutoHyphens/>
        <w:spacing w:after="120"/>
        <w:ind w:hanging="2"/>
        <w:rPr>
          <w:rFonts w:ascii="Arial" w:eastAsia="Arial" w:hAnsi="Arial" w:cs="Arial"/>
          <w:color w:val="000000"/>
          <w:position w:val="-1"/>
          <w:sz w:val="24"/>
        </w:rPr>
      </w:pPr>
    </w:p>
    <w:p w14:paraId="33972D28" w14:textId="77777777" w:rsidR="008A5042" w:rsidRDefault="008A5042">
      <w:pPr>
        <w:suppressAutoHyphens/>
        <w:spacing w:after="120"/>
        <w:ind w:hanging="2"/>
        <w:rPr>
          <w:rFonts w:ascii="Arial" w:eastAsia="Arial" w:hAnsi="Arial" w:cs="Arial"/>
          <w:color w:val="000000"/>
          <w:position w:val="-1"/>
          <w:sz w:val="24"/>
        </w:rPr>
      </w:pPr>
    </w:p>
    <w:p w14:paraId="49AC230F" w14:textId="77777777" w:rsidR="008A5042" w:rsidRDefault="008A5042">
      <w:pPr>
        <w:suppressAutoHyphens/>
        <w:spacing w:after="120"/>
        <w:ind w:hanging="2"/>
        <w:rPr>
          <w:rFonts w:ascii="Arial" w:eastAsia="Arial" w:hAnsi="Arial" w:cs="Arial"/>
          <w:color w:val="000000"/>
          <w:position w:val="-1"/>
          <w:sz w:val="24"/>
        </w:rPr>
      </w:pPr>
    </w:p>
    <w:p w14:paraId="6BC9D3E2" w14:textId="77777777" w:rsidR="008A5042" w:rsidRDefault="008A5042">
      <w:pPr>
        <w:suppressAutoHyphens/>
        <w:spacing w:after="120"/>
        <w:ind w:hanging="2"/>
        <w:rPr>
          <w:rFonts w:ascii="Arial" w:eastAsia="Arial" w:hAnsi="Arial" w:cs="Arial"/>
          <w:color w:val="000000"/>
          <w:position w:val="-1"/>
          <w:sz w:val="24"/>
        </w:rPr>
      </w:pPr>
    </w:p>
    <w:p w14:paraId="38D27259" w14:textId="77777777" w:rsidR="008A5042" w:rsidRDefault="008A5042">
      <w:pPr>
        <w:suppressAutoHyphens/>
        <w:spacing w:after="120"/>
        <w:ind w:hanging="2"/>
        <w:rPr>
          <w:rFonts w:ascii="Arial" w:eastAsia="Arial" w:hAnsi="Arial" w:cs="Arial"/>
          <w:color w:val="000000"/>
          <w:position w:val="-1"/>
          <w:sz w:val="24"/>
        </w:rPr>
      </w:pPr>
    </w:p>
    <w:p w14:paraId="7C7993E0" w14:textId="77777777" w:rsidR="008A5042" w:rsidRDefault="008A5042">
      <w:pPr>
        <w:suppressAutoHyphens/>
        <w:spacing w:after="120"/>
        <w:ind w:hanging="2"/>
        <w:rPr>
          <w:rFonts w:ascii="Arial" w:eastAsia="Arial" w:hAnsi="Arial" w:cs="Arial"/>
          <w:color w:val="000000"/>
          <w:position w:val="-1"/>
          <w:sz w:val="24"/>
        </w:rPr>
      </w:pPr>
    </w:p>
    <w:p w14:paraId="5F2AE685" w14:textId="77777777" w:rsidR="008A5042" w:rsidRDefault="008A5042">
      <w:pPr>
        <w:suppressAutoHyphens/>
        <w:spacing w:after="120"/>
        <w:ind w:hanging="2"/>
        <w:rPr>
          <w:rFonts w:ascii="Arial" w:eastAsia="Arial" w:hAnsi="Arial" w:cs="Arial"/>
          <w:color w:val="000000"/>
          <w:position w:val="-1"/>
          <w:sz w:val="24"/>
        </w:rPr>
      </w:pPr>
    </w:p>
    <w:p w14:paraId="0BDA56C2" w14:textId="77777777" w:rsidR="008A5042" w:rsidRDefault="008A5042">
      <w:pPr>
        <w:suppressAutoHyphens/>
        <w:spacing w:after="120"/>
        <w:ind w:hanging="2"/>
        <w:rPr>
          <w:rFonts w:ascii="Arial" w:eastAsia="Arial" w:hAnsi="Arial" w:cs="Arial"/>
          <w:color w:val="000000"/>
          <w:position w:val="-1"/>
          <w:sz w:val="24"/>
        </w:rPr>
      </w:pPr>
    </w:p>
    <w:p w14:paraId="523F0D2B" w14:textId="77777777" w:rsidR="008A5042" w:rsidRDefault="008A5042">
      <w:pPr>
        <w:suppressAutoHyphens/>
        <w:spacing w:after="120"/>
        <w:ind w:hanging="2"/>
        <w:rPr>
          <w:rFonts w:ascii="Arial" w:eastAsia="Arial" w:hAnsi="Arial" w:cs="Arial"/>
          <w:color w:val="000000"/>
          <w:position w:val="-1"/>
          <w:sz w:val="24"/>
        </w:rPr>
      </w:pPr>
    </w:p>
    <w:p w14:paraId="57E90967" w14:textId="77777777" w:rsidR="008A5042" w:rsidRDefault="008A5042">
      <w:pPr>
        <w:suppressAutoHyphens/>
        <w:spacing w:after="120"/>
        <w:ind w:hanging="2"/>
        <w:rPr>
          <w:rFonts w:ascii="Arial" w:eastAsia="Arial" w:hAnsi="Arial" w:cs="Arial"/>
          <w:color w:val="000000"/>
          <w:position w:val="-1"/>
          <w:sz w:val="24"/>
        </w:rPr>
      </w:pPr>
    </w:p>
    <w:p w14:paraId="221AAC01" w14:textId="77777777" w:rsidR="008A5042" w:rsidRDefault="008A5042">
      <w:pPr>
        <w:suppressAutoHyphens/>
        <w:spacing w:after="120"/>
        <w:ind w:hanging="2"/>
        <w:rPr>
          <w:rFonts w:ascii="Arial" w:eastAsia="Arial" w:hAnsi="Arial" w:cs="Arial"/>
          <w:color w:val="000000"/>
          <w:position w:val="-1"/>
          <w:sz w:val="24"/>
        </w:rPr>
      </w:pPr>
    </w:p>
    <w:p w14:paraId="7445784E" w14:textId="77777777" w:rsidR="008A5042" w:rsidRDefault="008A5042">
      <w:pPr>
        <w:suppressAutoHyphens/>
        <w:spacing w:after="120"/>
        <w:ind w:hanging="2"/>
        <w:rPr>
          <w:rFonts w:ascii="Arial" w:eastAsia="Arial" w:hAnsi="Arial" w:cs="Arial"/>
          <w:color w:val="000000"/>
          <w:position w:val="-1"/>
          <w:sz w:val="24"/>
        </w:rPr>
      </w:pPr>
    </w:p>
    <w:p w14:paraId="28252F4A" w14:textId="77777777" w:rsidR="008A5042" w:rsidRDefault="008A5042">
      <w:pPr>
        <w:suppressAutoHyphens/>
        <w:spacing w:after="120"/>
        <w:ind w:hanging="2"/>
        <w:rPr>
          <w:rFonts w:ascii="Arial" w:eastAsia="Arial" w:hAnsi="Arial" w:cs="Arial"/>
          <w:color w:val="000000"/>
          <w:position w:val="-1"/>
          <w:sz w:val="24"/>
        </w:rPr>
      </w:pPr>
    </w:p>
    <w:p w14:paraId="3593F38A" w14:textId="77777777" w:rsidR="008A5042" w:rsidRDefault="008A5042">
      <w:pPr>
        <w:suppressAutoHyphens/>
        <w:spacing w:after="120"/>
        <w:ind w:hanging="2"/>
        <w:rPr>
          <w:rFonts w:ascii="Arial" w:eastAsia="Arial" w:hAnsi="Arial" w:cs="Arial"/>
          <w:color w:val="000000"/>
          <w:position w:val="-1"/>
          <w:sz w:val="24"/>
        </w:rPr>
      </w:pPr>
    </w:p>
    <w:p w14:paraId="07F2BDD1" w14:textId="77777777" w:rsidR="008A5042" w:rsidRDefault="008A5042">
      <w:pPr>
        <w:suppressAutoHyphens/>
        <w:spacing w:after="120"/>
        <w:ind w:hanging="2"/>
        <w:rPr>
          <w:rFonts w:ascii="Arial" w:eastAsia="Arial" w:hAnsi="Arial" w:cs="Arial"/>
          <w:color w:val="000000"/>
          <w:position w:val="-1"/>
          <w:sz w:val="24"/>
        </w:rPr>
      </w:pPr>
    </w:p>
    <w:p w14:paraId="0668B5C0" w14:textId="77777777" w:rsidR="008A5042" w:rsidRDefault="008A5042">
      <w:pPr>
        <w:suppressAutoHyphens/>
        <w:spacing w:after="120"/>
        <w:ind w:hanging="2"/>
        <w:rPr>
          <w:rFonts w:ascii="Arial" w:eastAsia="Arial" w:hAnsi="Arial" w:cs="Arial"/>
          <w:color w:val="000000"/>
          <w:position w:val="-1"/>
          <w:sz w:val="24"/>
        </w:rPr>
      </w:pPr>
    </w:p>
    <w:p w14:paraId="7A112A6A" w14:textId="77777777" w:rsidR="008A5042" w:rsidRDefault="008A5042">
      <w:pPr>
        <w:suppressAutoHyphens/>
        <w:spacing w:after="120"/>
        <w:ind w:hanging="2"/>
        <w:rPr>
          <w:rFonts w:ascii="Arial" w:eastAsia="Arial" w:hAnsi="Arial" w:cs="Arial"/>
          <w:color w:val="000000"/>
          <w:position w:val="-1"/>
          <w:sz w:val="24"/>
        </w:rPr>
      </w:pPr>
    </w:p>
    <w:p w14:paraId="7F951007" w14:textId="77777777" w:rsidR="008A5042" w:rsidRDefault="008A5042">
      <w:pPr>
        <w:suppressAutoHyphens/>
        <w:spacing w:after="120"/>
        <w:ind w:hanging="2"/>
        <w:rPr>
          <w:rFonts w:ascii="Arial" w:eastAsia="Arial" w:hAnsi="Arial" w:cs="Arial"/>
          <w:color w:val="000000"/>
          <w:position w:val="-1"/>
          <w:sz w:val="24"/>
        </w:rPr>
      </w:pPr>
    </w:p>
    <w:p w14:paraId="1494CF90" w14:textId="77777777" w:rsidR="008A5042" w:rsidRDefault="008A5042">
      <w:pPr>
        <w:suppressAutoHyphens/>
        <w:spacing w:after="120"/>
        <w:ind w:hanging="2"/>
        <w:rPr>
          <w:rFonts w:ascii="Arial" w:eastAsia="Arial" w:hAnsi="Arial" w:cs="Arial"/>
          <w:color w:val="000000"/>
          <w:position w:val="-1"/>
          <w:sz w:val="24"/>
        </w:rPr>
      </w:pPr>
    </w:p>
    <w:p w14:paraId="2BEB73E5" w14:textId="77777777" w:rsidR="008A5042" w:rsidRDefault="008A5042">
      <w:pPr>
        <w:suppressAutoHyphens/>
        <w:spacing w:after="120"/>
        <w:ind w:hanging="2"/>
        <w:rPr>
          <w:rFonts w:ascii="Arial" w:eastAsia="Arial" w:hAnsi="Arial" w:cs="Arial"/>
          <w:color w:val="000000"/>
          <w:position w:val="-1"/>
          <w:sz w:val="24"/>
        </w:rPr>
      </w:pPr>
    </w:p>
    <w:p w14:paraId="02C9F4F5" w14:textId="77777777" w:rsidR="008A5042" w:rsidRDefault="008A5042">
      <w:pPr>
        <w:suppressAutoHyphens/>
        <w:spacing w:after="120"/>
        <w:ind w:hanging="2"/>
        <w:rPr>
          <w:rFonts w:ascii="Arial" w:eastAsia="Arial" w:hAnsi="Arial" w:cs="Arial"/>
          <w:color w:val="000000"/>
          <w:position w:val="-1"/>
          <w:sz w:val="24"/>
        </w:rPr>
      </w:pPr>
    </w:p>
    <w:p w14:paraId="18C70989" w14:textId="77777777" w:rsidR="008A5042" w:rsidRDefault="008A5042">
      <w:pPr>
        <w:suppressAutoHyphens/>
        <w:spacing w:after="120"/>
        <w:ind w:hanging="2"/>
        <w:rPr>
          <w:rFonts w:ascii="Arial" w:eastAsia="Arial" w:hAnsi="Arial" w:cs="Arial"/>
          <w:color w:val="000000"/>
          <w:position w:val="-1"/>
          <w:sz w:val="24"/>
        </w:rPr>
      </w:pPr>
    </w:p>
    <w:p w14:paraId="26C59EE5" w14:textId="77777777" w:rsidR="008A5042" w:rsidRDefault="008A5042">
      <w:pPr>
        <w:suppressAutoHyphens/>
        <w:spacing w:after="120"/>
        <w:ind w:hanging="2"/>
        <w:rPr>
          <w:rFonts w:ascii="Arial" w:eastAsia="Arial" w:hAnsi="Arial" w:cs="Arial"/>
          <w:color w:val="000000"/>
          <w:position w:val="-1"/>
          <w:sz w:val="24"/>
        </w:rPr>
      </w:pPr>
    </w:p>
    <w:p w14:paraId="066D84AC" w14:textId="77777777" w:rsidR="008A5042" w:rsidRDefault="008A5042">
      <w:pPr>
        <w:suppressAutoHyphens/>
        <w:spacing w:after="120"/>
        <w:ind w:hanging="2"/>
        <w:rPr>
          <w:rFonts w:ascii="Arial" w:eastAsia="Arial" w:hAnsi="Arial" w:cs="Arial"/>
          <w:color w:val="000000"/>
          <w:position w:val="-1"/>
          <w:sz w:val="24"/>
        </w:rPr>
      </w:pPr>
    </w:p>
    <w:p w14:paraId="328766EB"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b/>
          <w:color w:val="000000"/>
          <w:position w:val="-1"/>
          <w:sz w:val="24"/>
        </w:rPr>
        <w:t>MINACCIA DI BOMBA VIA TELEFONO O RINVENIMENTO DI POSSIBILE ORDIGNO:</w:t>
      </w:r>
    </w:p>
    <w:p w14:paraId="0F841433" w14:textId="77777777" w:rsidR="008A5042" w:rsidRDefault="00000000">
      <w:pPr>
        <w:suppressAutoHyphens/>
        <w:spacing w:after="120"/>
        <w:ind w:right="282" w:hanging="2"/>
        <w:rPr>
          <w:rFonts w:ascii="Arial" w:eastAsia="Arial" w:hAnsi="Arial" w:cs="Arial"/>
          <w:color w:val="000000"/>
          <w:position w:val="-1"/>
          <w:sz w:val="24"/>
        </w:rPr>
      </w:pPr>
      <w:r>
        <w:rPr>
          <w:rFonts w:ascii="Arial" w:eastAsia="Arial" w:hAnsi="Arial" w:cs="Arial"/>
          <w:color w:val="000000"/>
          <w:position w:val="-1"/>
          <w:sz w:val="24"/>
        </w:rPr>
        <w:t xml:space="preserve">Anche se in questa scuola non esiste alcun precedente, si ha notizia (altre scuole) che è possibile che vi sia una comunicazione (generalmente telefonica) che annuncia la presenza di un ordigno. Ciò richiede lo sfollamento dell’ambiente per eliminare i rischi per gli occupanti l’edificio scolastico e permettere alle forze dell’ordine di bonificare </w:t>
      </w:r>
      <w:r>
        <w:rPr>
          <w:rFonts w:ascii="Arial" w:eastAsia="Arial" w:hAnsi="Arial" w:cs="Arial"/>
          <w:color w:val="000000"/>
          <w:position w:val="-1"/>
          <w:sz w:val="24"/>
        </w:rPr>
        <w:lastRenderedPageBreak/>
        <w:t>l’ambiente. Di fatto occorre attuare una procedura di sfollamento come prevista in caso d’incendio ed in più è necessario attenersi ai comportamenti seguenti:</w:t>
      </w:r>
    </w:p>
    <w:p w14:paraId="59079F4C" w14:textId="77777777" w:rsidR="008A5042" w:rsidRDefault="00000000">
      <w:pPr>
        <w:numPr>
          <w:ilvl w:val="0"/>
          <w:numId w:val="14"/>
        </w:num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Per chiunque riceva la telefonata di preavviso: Mantenere la calma, non riattaccare il telefono, cercare di ottenere più informazioni possibili in merito al tipo di minaccia e le modalità di esecuzione, tentare di memorizzare le caratteristiche vocali, tono, accento della voce dell’interlocutore, eventuali rumori di fondo provenienti dall’apparecchio del chiamante. </w:t>
      </w:r>
    </w:p>
    <w:p w14:paraId="14771E59" w14:textId="77777777" w:rsidR="008A5042" w:rsidRDefault="00000000">
      <w:pPr>
        <w:numPr>
          <w:ilvl w:val="0"/>
          <w:numId w:val="14"/>
        </w:num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Queste informazioni potrebbero essere utili alle forze dell’ordine.</w:t>
      </w:r>
    </w:p>
    <w:p w14:paraId="38D3F9D9" w14:textId="77777777" w:rsidR="008A5042" w:rsidRDefault="00000000">
      <w:pPr>
        <w:numPr>
          <w:ilvl w:val="0"/>
          <w:numId w:val="14"/>
        </w:num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Al termine della telefonata informare immediatamente il coordinatore delle operazioni di emergenza o il suo sostituto presente, mettendolo al corrente dei particolari acquisiti. Non informare altri per evitare diffusione di panico. </w:t>
      </w:r>
    </w:p>
    <w:p w14:paraId="3724D88B" w14:textId="77777777" w:rsidR="008A5042" w:rsidRDefault="00000000">
      <w:pPr>
        <w:numPr>
          <w:ilvl w:val="0"/>
          <w:numId w:val="14"/>
        </w:num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Allertare su istruzione del Dirigente Scolastico e/o del coordinatore delle operazioni di emergenza le forze dell’ordine (Numero Unico Emergenze 112). </w:t>
      </w:r>
    </w:p>
    <w:p w14:paraId="1B9416C1" w14:textId="77777777" w:rsidR="008A5042" w:rsidRDefault="00000000">
      <w:pPr>
        <w:numPr>
          <w:ilvl w:val="0"/>
          <w:numId w:val="14"/>
        </w:num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Abbandonare i locali con calma seguendo le istruzioni del coordinatore delle operazioni di emergenza. Non raccogliere effetti personali, sfollare senza indugio evitando comunque di correre e di spingere chi precede. Non cercare per nessuna ragione di tornare sui propri passi per non intralciare il regolare deflusso di altre persone. </w:t>
      </w:r>
    </w:p>
    <w:p w14:paraId="1B399DD1" w14:textId="77777777" w:rsidR="008A5042" w:rsidRDefault="00000000">
      <w:pPr>
        <w:numPr>
          <w:ilvl w:val="0"/>
          <w:numId w:val="14"/>
        </w:num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Prestare l’aiuto necessario alle persone presenti che abbiano difficoltà motorie (disabili, </w:t>
      </w:r>
      <w:proofErr w:type="spellStart"/>
      <w:r>
        <w:rPr>
          <w:rFonts w:ascii="Arial" w:eastAsia="Arial" w:hAnsi="Arial" w:cs="Arial"/>
          <w:color w:val="000000"/>
          <w:position w:val="-1"/>
          <w:sz w:val="24"/>
        </w:rPr>
        <w:t>etc</w:t>
      </w:r>
      <w:proofErr w:type="spellEnd"/>
      <w:r>
        <w:rPr>
          <w:rFonts w:ascii="Arial" w:eastAsia="Arial" w:hAnsi="Arial" w:cs="Arial"/>
          <w:color w:val="000000"/>
          <w:position w:val="-1"/>
          <w:sz w:val="24"/>
        </w:rPr>
        <w:t xml:space="preserve">). </w:t>
      </w:r>
    </w:p>
    <w:p w14:paraId="0C681B25" w14:textId="77777777" w:rsidR="008A5042" w:rsidRDefault="00000000">
      <w:pPr>
        <w:numPr>
          <w:ilvl w:val="0"/>
          <w:numId w:val="14"/>
        </w:num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Il coordinatore delle operazioni di emergenza prima di uscire effettui una rapida ricognizione per controllare l’effettivo abbandono di tutti i locali ed una ricognizione solo visiva dell’ambiente per poter segnalare alle forze dell’ordine l’eventuale presenza di oggetti inconsueti o sconosciuti. </w:t>
      </w:r>
    </w:p>
    <w:p w14:paraId="10E6011C" w14:textId="77777777" w:rsidR="008A5042" w:rsidRDefault="00000000">
      <w:pPr>
        <w:numPr>
          <w:ilvl w:val="0"/>
          <w:numId w:val="14"/>
        </w:num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Aprire o lasciare aperte le porte interne e le finestre al fine di ridurre la propagazione di schegge qualora si verifichino esplosioni. </w:t>
      </w:r>
    </w:p>
    <w:p w14:paraId="62C53828" w14:textId="77777777" w:rsidR="008A5042" w:rsidRDefault="00000000">
      <w:pPr>
        <w:numPr>
          <w:ilvl w:val="0"/>
          <w:numId w:val="14"/>
        </w:num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Allontanarsi dall’edificio secondo le indicazioni del coordinatore delle operazioni di emergenza o delle forze dell’ordine per portarsi al di fuori degli effetti di una possibile esplosione. </w:t>
      </w:r>
    </w:p>
    <w:p w14:paraId="43083E15" w14:textId="77777777" w:rsidR="008A5042" w:rsidRDefault="008A5042">
      <w:pPr>
        <w:suppressAutoHyphens/>
        <w:spacing w:after="120"/>
        <w:ind w:hanging="2"/>
        <w:rPr>
          <w:rFonts w:ascii="Arial" w:eastAsia="Arial" w:hAnsi="Arial" w:cs="Arial"/>
          <w:color w:val="000000"/>
          <w:position w:val="-1"/>
          <w:sz w:val="24"/>
        </w:rPr>
      </w:pPr>
    </w:p>
    <w:p w14:paraId="2E428685" w14:textId="77777777" w:rsidR="008A5042" w:rsidRDefault="008A5042">
      <w:pPr>
        <w:suppressAutoHyphens/>
        <w:spacing w:after="120"/>
        <w:ind w:hanging="2"/>
        <w:rPr>
          <w:rFonts w:ascii="Arial" w:eastAsia="Arial" w:hAnsi="Arial" w:cs="Arial"/>
          <w:color w:val="000000"/>
          <w:position w:val="-1"/>
          <w:sz w:val="24"/>
        </w:rPr>
      </w:pPr>
    </w:p>
    <w:p w14:paraId="492F5C74" w14:textId="77777777" w:rsidR="008A5042" w:rsidRDefault="008A5042">
      <w:pPr>
        <w:suppressAutoHyphens/>
        <w:spacing w:after="120"/>
        <w:ind w:hanging="2"/>
        <w:rPr>
          <w:rFonts w:ascii="Arial" w:eastAsia="Arial" w:hAnsi="Arial" w:cs="Arial"/>
          <w:color w:val="000000"/>
          <w:position w:val="-1"/>
          <w:sz w:val="24"/>
        </w:rPr>
      </w:pPr>
    </w:p>
    <w:p w14:paraId="38FABA90" w14:textId="77777777" w:rsidR="008A5042" w:rsidRDefault="00000000">
      <w:pPr>
        <w:keepNext/>
        <w:numPr>
          <w:ilvl w:val="0"/>
          <w:numId w:val="15"/>
        </w:numPr>
        <w:suppressAutoHyphens/>
        <w:spacing w:before="240" w:after="180"/>
        <w:ind w:hanging="2"/>
        <w:rPr>
          <w:rFonts w:ascii="Arial" w:eastAsia="Arial" w:hAnsi="Arial" w:cs="Arial"/>
          <w:b/>
          <w:i/>
          <w:color w:val="000000"/>
          <w:position w:val="-1"/>
          <w:sz w:val="24"/>
        </w:rPr>
      </w:pPr>
      <w:r>
        <w:rPr>
          <w:rFonts w:ascii="Arial" w:eastAsia="Arial" w:hAnsi="Arial" w:cs="Arial"/>
          <w:b/>
          <w:i/>
          <w:color w:val="000000"/>
          <w:position w:val="-1"/>
          <w:sz w:val="24"/>
        </w:rPr>
        <w:t>Modalità di sfollamento</w:t>
      </w:r>
    </w:p>
    <w:p w14:paraId="05D3F9C9"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Si analizzano di seguito quelli che sono i compiti delle diverse figure presenti nella scuola:</w:t>
      </w:r>
    </w:p>
    <w:p w14:paraId="302254D5" w14:textId="77777777" w:rsidR="008A5042" w:rsidRDefault="00000000">
      <w:pPr>
        <w:suppressAutoHyphens/>
        <w:spacing w:after="120"/>
        <w:ind w:hanging="2"/>
        <w:jc w:val="center"/>
        <w:rPr>
          <w:rFonts w:ascii="Arial" w:eastAsia="Arial" w:hAnsi="Arial" w:cs="Arial"/>
          <w:color w:val="000000"/>
          <w:position w:val="-1"/>
          <w:sz w:val="24"/>
        </w:rPr>
      </w:pPr>
      <w:r>
        <w:rPr>
          <w:rFonts w:ascii="Arial" w:eastAsia="Arial" w:hAnsi="Arial" w:cs="Arial"/>
          <w:b/>
          <w:i/>
          <w:color w:val="000000"/>
          <w:position w:val="-1"/>
          <w:sz w:val="24"/>
        </w:rPr>
        <w:t>Alunni</w:t>
      </w:r>
    </w:p>
    <w:p w14:paraId="301D4DCA"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Gli alunni siti nelle aule o nei laboratori devono :</w:t>
      </w:r>
    </w:p>
    <w:p w14:paraId="6F3E1320" w14:textId="77777777" w:rsidR="008A5042" w:rsidRDefault="00000000">
      <w:pPr>
        <w:numPr>
          <w:ilvl w:val="0"/>
          <w:numId w:val="16"/>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interrompere immediatamente ogni attività, mantenere la calma e tralasciare il recupero degli oggetti personali (libri, abiti ecc.) ;</w:t>
      </w:r>
    </w:p>
    <w:p w14:paraId="3B709D2C" w14:textId="77777777" w:rsidR="008A5042" w:rsidRDefault="00000000">
      <w:pPr>
        <w:numPr>
          <w:ilvl w:val="0"/>
          <w:numId w:val="16"/>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disporsi in colonna e rimanere collegati fisicamente seguendo in modo ordinato il compagno che lo precede ;</w:t>
      </w:r>
    </w:p>
    <w:p w14:paraId="6A4A8636" w14:textId="77777777" w:rsidR="008A5042" w:rsidRDefault="00000000">
      <w:pPr>
        <w:numPr>
          <w:ilvl w:val="0"/>
          <w:numId w:val="16"/>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lastRenderedPageBreak/>
        <w:t>camminare con passo veloce (senza correre) verso le uscite di sicurezza, con l’insegnante in testa alla fila ;</w:t>
      </w:r>
    </w:p>
    <w:p w14:paraId="480BAEAB" w14:textId="77777777" w:rsidR="008A5042" w:rsidRDefault="00000000">
      <w:pPr>
        <w:numPr>
          <w:ilvl w:val="0"/>
          <w:numId w:val="16"/>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attenersi strettamente alle indicazioni impartite dall’insegnante ;</w:t>
      </w:r>
    </w:p>
    <w:p w14:paraId="0338A2ED" w14:textId="77777777" w:rsidR="008A5042" w:rsidRDefault="00000000">
      <w:pPr>
        <w:numPr>
          <w:ilvl w:val="0"/>
          <w:numId w:val="16"/>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astenersi assolutamente dall’uso degli ascensori per raggiungere le uscite di sicurezza.</w:t>
      </w:r>
    </w:p>
    <w:p w14:paraId="2ECF188B" w14:textId="77777777" w:rsidR="008A5042" w:rsidRDefault="00000000">
      <w:pPr>
        <w:numPr>
          <w:ilvl w:val="0"/>
          <w:numId w:val="16"/>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due allievi </w:t>
      </w:r>
      <w:r>
        <w:rPr>
          <w:rFonts w:ascii="Arial" w:eastAsia="Arial" w:hAnsi="Arial" w:cs="Arial"/>
          <w:i/>
          <w:color w:val="000000"/>
          <w:position w:val="-1"/>
          <w:sz w:val="24"/>
        </w:rPr>
        <w:t>apri fila,</w:t>
      </w:r>
      <w:r>
        <w:rPr>
          <w:rFonts w:ascii="Arial" w:eastAsia="Arial" w:hAnsi="Arial" w:cs="Arial"/>
          <w:color w:val="000000"/>
          <w:position w:val="-1"/>
          <w:sz w:val="24"/>
        </w:rPr>
        <w:t xml:space="preserve"> incaricati nominativamente, hanno il compito di aprire le porte e guidare la classe nella zona di raccolta.</w:t>
      </w:r>
    </w:p>
    <w:p w14:paraId="59ED5A0C" w14:textId="77777777" w:rsidR="008A5042" w:rsidRDefault="00000000">
      <w:pPr>
        <w:numPr>
          <w:ilvl w:val="0"/>
          <w:numId w:val="16"/>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due allievi </w:t>
      </w:r>
      <w:r>
        <w:rPr>
          <w:rFonts w:ascii="Arial" w:eastAsia="Arial" w:hAnsi="Arial" w:cs="Arial"/>
          <w:i/>
          <w:color w:val="000000"/>
          <w:position w:val="-1"/>
          <w:sz w:val="24"/>
        </w:rPr>
        <w:t>serra fila</w:t>
      </w:r>
      <w:r>
        <w:rPr>
          <w:rFonts w:ascii="Arial" w:eastAsia="Arial" w:hAnsi="Arial" w:cs="Arial"/>
          <w:color w:val="000000"/>
          <w:position w:val="-1"/>
          <w:sz w:val="24"/>
        </w:rPr>
        <w:t xml:space="preserve"> , incaricati nominativamente, hanno il compito di chiudere la porta dell’aula e controllare che nessuno dei compagni rimanga indietro.</w:t>
      </w:r>
    </w:p>
    <w:p w14:paraId="01A46F21" w14:textId="77777777" w:rsidR="008A5042" w:rsidRDefault="008A5042">
      <w:pPr>
        <w:suppressAutoHyphens/>
        <w:ind w:left="-1" w:hanging="1"/>
        <w:rPr>
          <w:rFonts w:ascii="Times New Roman" w:eastAsia="Times New Roman" w:hAnsi="Times New Roman" w:cs="Times New Roman"/>
          <w:color w:val="000000"/>
          <w:position w:val="-1"/>
          <w:sz w:val="10"/>
        </w:rPr>
      </w:pPr>
    </w:p>
    <w:p w14:paraId="1C4806A1" w14:textId="77777777" w:rsidR="008A5042" w:rsidRDefault="00000000">
      <w:pPr>
        <w:suppressAutoHyphens/>
        <w:spacing w:after="120"/>
        <w:ind w:hanging="2"/>
        <w:jc w:val="center"/>
        <w:rPr>
          <w:rFonts w:ascii="Arial" w:eastAsia="Arial" w:hAnsi="Arial" w:cs="Arial"/>
          <w:color w:val="000000"/>
          <w:position w:val="-1"/>
          <w:sz w:val="24"/>
        </w:rPr>
      </w:pPr>
      <w:r>
        <w:rPr>
          <w:rFonts w:ascii="Arial" w:eastAsia="Arial" w:hAnsi="Arial" w:cs="Arial"/>
          <w:b/>
          <w:i/>
          <w:color w:val="000000"/>
          <w:position w:val="-1"/>
          <w:sz w:val="24"/>
        </w:rPr>
        <w:t>Docenti</w:t>
      </w:r>
    </w:p>
    <w:p w14:paraId="12330677"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I docenti responsabili di classe, con l’aiuto di altri operatori scolastici devono :</w:t>
      </w:r>
    </w:p>
    <w:p w14:paraId="4A8BB625" w14:textId="77777777" w:rsidR="008A5042" w:rsidRDefault="00000000">
      <w:pPr>
        <w:numPr>
          <w:ilvl w:val="0"/>
          <w:numId w:val="17"/>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osservare le procedure indicate dal piano di evacuazione ;</w:t>
      </w:r>
    </w:p>
    <w:p w14:paraId="6CD78065" w14:textId="77777777" w:rsidR="008A5042" w:rsidRDefault="00000000">
      <w:pPr>
        <w:numPr>
          <w:ilvl w:val="0"/>
          <w:numId w:val="17"/>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curare le operazioni di sfollamento guidando la classe verso i punti di raccolta ;</w:t>
      </w:r>
    </w:p>
    <w:p w14:paraId="226587D9" w14:textId="77777777" w:rsidR="008A5042" w:rsidRDefault="00000000">
      <w:pPr>
        <w:numPr>
          <w:ilvl w:val="0"/>
          <w:numId w:val="17"/>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verificare che nessun allievo si stacchi dalla fila e che gli allievi apri fila e serra fila eseguano i loro compiti ;</w:t>
      </w:r>
    </w:p>
    <w:p w14:paraId="2C194BB4" w14:textId="77777777" w:rsidR="008A5042" w:rsidRDefault="00000000">
      <w:pPr>
        <w:numPr>
          <w:ilvl w:val="0"/>
          <w:numId w:val="17"/>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provvedere ad aiutare gli alunni diversamente abili loro affidati ;</w:t>
      </w:r>
    </w:p>
    <w:p w14:paraId="6179F0E3" w14:textId="77777777" w:rsidR="008A5042" w:rsidRDefault="00000000">
      <w:pPr>
        <w:numPr>
          <w:ilvl w:val="0"/>
          <w:numId w:val="17"/>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compilare e far pervenire al direttore delle operazioni il modulo di evacuazione con i dati relativi al numero degli alunni presenti ed evacuati ed al numero degli eventuali dispersi o feriti .</w:t>
      </w:r>
    </w:p>
    <w:p w14:paraId="1E1B0CA8" w14:textId="77777777" w:rsidR="008A5042" w:rsidRDefault="008A5042">
      <w:pPr>
        <w:suppressAutoHyphens/>
        <w:spacing w:after="120"/>
        <w:ind w:left="-1" w:right="282" w:hanging="1"/>
        <w:jc w:val="both"/>
        <w:rPr>
          <w:rFonts w:ascii="Arial" w:eastAsia="Arial" w:hAnsi="Arial" w:cs="Arial"/>
          <w:color w:val="000000"/>
          <w:position w:val="-1"/>
          <w:sz w:val="10"/>
        </w:rPr>
      </w:pPr>
    </w:p>
    <w:p w14:paraId="0EC15ADB" w14:textId="77777777" w:rsidR="008A5042" w:rsidRDefault="00000000">
      <w:pPr>
        <w:suppressAutoHyphens/>
        <w:spacing w:after="120"/>
        <w:ind w:hanging="2"/>
        <w:jc w:val="center"/>
        <w:rPr>
          <w:rFonts w:ascii="Arial" w:eastAsia="Arial" w:hAnsi="Arial" w:cs="Arial"/>
          <w:color w:val="000000"/>
          <w:position w:val="-1"/>
          <w:sz w:val="24"/>
        </w:rPr>
      </w:pPr>
      <w:r>
        <w:rPr>
          <w:rFonts w:ascii="Arial" w:eastAsia="Arial" w:hAnsi="Arial" w:cs="Arial"/>
          <w:b/>
          <w:i/>
          <w:color w:val="000000"/>
          <w:position w:val="-1"/>
          <w:sz w:val="24"/>
        </w:rPr>
        <w:t>Personale amministrativo</w:t>
      </w:r>
    </w:p>
    <w:p w14:paraId="2AC74486"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Gli addetti alla segreteria, nominativamente incaricati, hanno il compito di richiedere telefonicamente l’intervento dei Vigili del Fuoco, della Croce Rossa, della Polizia e dell’Ufficio di Sicurezza e Protezione civile.</w:t>
      </w:r>
    </w:p>
    <w:p w14:paraId="399C8EAA" w14:textId="77777777" w:rsidR="008A5042" w:rsidRDefault="008A5042">
      <w:pPr>
        <w:suppressAutoHyphens/>
        <w:spacing w:after="120"/>
        <w:ind w:left="-1" w:hanging="1"/>
        <w:jc w:val="both"/>
        <w:rPr>
          <w:rFonts w:ascii="Arial" w:eastAsia="Arial" w:hAnsi="Arial" w:cs="Arial"/>
          <w:color w:val="000000"/>
          <w:position w:val="-1"/>
          <w:sz w:val="10"/>
        </w:rPr>
      </w:pPr>
    </w:p>
    <w:p w14:paraId="4619DC42" w14:textId="77777777" w:rsidR="008A5042" w:rsidRDefault="00000000">
      <w:pPr>
        <w:suppressAutoHyphens/>
        <w:spacing w:after="120"/>
        <w:ind w:hanging="2"/>
        <w:jc w:val="center"/>
        <w:rPr>
          <w:rFonts w:ascii="Arial" w:eastAsia="Arial" w:hAnsi="Arial" w:cs="Arial"/>
          <w:color w:val="000000"/>
          <w:position w:val="-1"/>
          <w:sz w:val="24"/>
        </w:rPr>
      </w:pPr>
      <w:r>
        <w:rPr>
          <w:rFonts w:ascii="Arial" w:eastAsia="Arial" w:hAnsi="Arial" w:cs="Arial"/>
          <w:b/>
          <w:i/>
          <w:color w:val="000000"/>
          <w:position w:val="-1"/>
          <w:sz w:val="24"/>
        </w:rPr>
        <w:t>Collaboratori Scolastici</w:t>
      </w:r>
    </w:p>
    <w:p w14:paraId="6923BB46"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Uno o più operatori avranno l’incarico di disattivare gli impianti del gas, le centrali termiche e gli impianti elettrici; altri saranno incaricati di attivare gli estintori e/o idranti, controllare che negli ambienti dei vari piani dell’edificio gli alunni siano sfollati .</w:t>
      </w:r>
    </w:p>
    <w:p w14:paraId="1AD44A78" w14:textId="77777777" w:rsidR="008A5042" w:rsidRDefault="00000000">
      <w:pPr>
        <w:suppressAutoHyphens/>
        <w:spacing w:after="120"/>
        <w:ind w:hanging="2"/>
        <w:jc w:val="center"/>
        <w:rPr>
          <w:rFonts w:ascii="Arial" w:eastAsia="Arial" w:hAnsi="Arial" w:cs="Arial"/>
          <w:color w:val="000000"/>
          <w:position w:val="-1"/>
          <w:sz w:val="24"/>
        </w:rPr>
      </w:pPr>
      <w:r>
        <w:rPr>
          <w:rFonts w:ascii="Arial" w:eastAsia="Arial" w:hAnsi="Arial" w:cs="Arial"/>
          <w:b/>
          <w:i/>
          <w:color w:val="000000"/>
          <w:position w:val="-1"/>
          <w:sz w:val="24"/>
        </w:rPr>
        <w:t>Capi d’Istituto</w:t>
      </w:r>
    </w:p>
    <w:p w14:paraId="5D398F7F"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 xml:space="preserve">I presidi, vicepresidi e direttori d’istituto devono assumersi la responsabilità di: </w:t>
      </w:r>
    </w:p>
    <w:p w14:paraId="0442D3EE" w14:textId="77777777" w:rsidR="008A5042" w:rsidRDefault="00000000">
      <w:pPr>
        <w:numPr>
          <w:ilvl w:val="0"/>
          <w:numId w:val="18"/>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decidere di diffondere o meno l’ordine di evacuazione ;</w:t>
      </w:r>
    </w:p>
    <w:p w14:paraId="12C90E4E" w14:textId="77777777" w:rsidR="008A5042" w:rsidRDefault="00000000">
      <w:pPr>
        <w:numPr>
          <w:ilvl w:val="0"/>
          <w:numId w:val="18"/>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coordinare le operazioni di evacuazione e di soccorso ;</w:t>
      </w:r>
    </w:p>
    <w:p w14:paraId="46368CB2" w14:textId="77777777" w:rsidR="008A5042" w:rsidRDefault="00000000">
      <w:pPr>
        <w:numPr>
          <w:ilvl w:val="0"/>
          <w:numId w:val="18"/>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provvedere che non vengano modificate le condizioni di sicurezza (divieti di sosta in prossimità delle uscite, praticabilità delle uscite di emergenza, funzionalità e manutenzione dei meccanismi di allarme, di antincendio e segnaletica ;</w:t>
      </w:r>
    </w:p>
    <w:p w14:paraId="35C051A5" w14:textId="77777777" w:rsidR="008A5042" w:rsidRDefault="00000000">
      <w:pPr>
        <w:numPr>
          <w:ilvl w:val="0"/>
          <w:numId w:val="18"/>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lastRenderedPageBreak/>
        <w:t>nominare il responsabile di piano dell’edificio ;</w:t>
      </w:r>
    </w:p>
    <w:p w14:paraId="2E08FDA3" w14:textId="77777777" w:rsidR="008A5042" w:rsidRDefault="00000000">
      <w:pPr>
        <w:numPr>
          <w:ilvl w:val="0"/>
          <w:numId w:val="18"/>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nominare gli operatori che si facciano carico di :</w:t>
      </w:r>
    </w:p>
    <w:p w14:paraId="29F70FC3" w14:textId="77777777" w:rsidR="008A5042" w:rsidRDefault="00000000">
      <w:pPr>
        <w:numPr>
          <w:ilvl w:val="0"/>
          <w:numId w:val="18"/>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effettuare tempestivamente le chiamate agli organi di pronto intervento;</w:t>
      </w:r>
    </w:p>
    <w:p w14:paraId="06247280" w14:textId="77777777" w:rsidR="008A5042" w:rsidRDefault="00000000">
      <w:pPr>
        <w:numPr>
          <w:ilvl w:val="0"/>
          <w:numId w:val="18"/>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diffondere l’ordine di evacuazione, interrompere i circuiti di energia termica - elettrica ;</w:t>
      </w:r>
    </w:p>
    <w:p w14:paraId="3F4956FE" w14:textId="77777777" w:rsidR="008A5042" w:rsidRDefault="00000000">
      <w:pPr>
        <w:numPr>
          <w:ilvl w:val="0"/>
          <w:numId w:val="18"/>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raccogliere i moduli di evacuazione di ogni classe al termine delle esercitazioni di sfollamento.</w:t>
      </w:r>
    </w:p>
    <w:p w14:paraId="7B9B147A" w14:textId="77777777" w:rsidR="008A5042" w:rsidRDefault="008A5042">
      <w:pPr>
        <w:suppressAutoHyphens/>
        <w:spacing w:after="120"/>
        <w:ind w:right="282" w:hanging="2"/>
        <w:jc w:val="both"/>
        <w:rPr>
          <w:rFonts w:ascii="Arial" w:eastAsia="Arial" w:hAnsi="Arial" w:cs="Arial"/>
          <w:color w:val="000000"/>
          <w:position w:val="-1"/>
          <w:sz w:val="24"/>
        </w:rPr>
      </w:pPr>
    </w:p>
    <w:p w14:paraId="076D9418" w14:textId="77777777" w:rsidR="008A5042" w:rsidRDefault="00000000">
      <w:pPr>
        <w:suppressAutoHyphens/>
        <w:spacing w:after="120"/>
        <w:ind w:hanging="2"/>
        <w:jc w:val="center"/>
        <w:rPr>
          <w:rFonts w:ascii="Arial" w:eastAsia="Arial" w:hAnsi="Arial" w:cs="Arial"/>
          <w:color w:val="000000"/>
          <w:position w:val="-1"/>
          <w:sz w:val="24"/>
        </w:rPr>
      </w:pPr>
      <w:r>
        <w:rPr>
          <w:rFonts w:ascii="Arial" w:eastAsia="Arial" w:hAnsi="Arial" w:cs="Arial"/>
          <w:b/>
          <w:i/>
          <w:color w:val="000000"/>
          <w:position w:val="-1"/>
          <w:sz w:val="24"/>
        </w:rPr>
        <w:t>Visitatori / Ditte Esterne</w:t>
      </w:r>
    </w:p>
    <w:p w14:paraId="11D7154B"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Le situazioni di Emergenza che si possono verificare sono segnalate, di norma, a mezzo di campanello con suono prolungato ed intermittente, gli Operatori Scolastici presenti avvertono comunque tutti i presenti della situazione di Emergenza in atto e della necessità di Evacuare la scuola.</w:t>
      </w:r>
    </w:p>
    <w:p w14:paraId="0358970C"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Le persone estranee alla scuola sono state informate, all’accoglienza, circa i Rischi della Zona in cui si recano per operare ed informate a prendere visione della Uscita di Sicurezza e del Percorso di Esodo relativo alla Zona in cui si trovano, in tutta la scuola sono comunque affisse le Planimetrie con il Piano di Evacuazione.</w:t>
      </w:r>
    </w:p>
    <w:p w14:paraId="78A74EB2"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I Visitatori e le Ditte Esterne, in situazioni di Emergenza, devono :</w:t>
      </w:r>
    </w:p>
    <w:p w14:paraId="4582EA5D" w14:textId="77777777" w:rsidR="008A5042" w:rsidRDefault="00000000">
      <w:pPr>
        <w:numPr>
          <w:ilvl w:val="0"/>
          <w:numId w:val="19"/>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informare gli Addetti all’Emergenza o il Personale Ausiliario della Zona in cui ci si trova o si sta operando se si verificano situazioni di pericolo</w:t>
      </w:r>
    </w:p>
    <w:p w14:paraId="4A65DA9C"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b/>
          <w:color w:val="000000"/>
          <w:position w:val="-1"/>
          <w:sz w:val="24"/>
        </w:rPr>
        <w:t>In caso di Emergenza devono :</w:t>
      </w:r>
    </w:p>
    <w:p w14:paraId="408070EF" w14:textId="77777777" w:rsidR="008A5042" w:rsidRDefault="00000000">
      <w:pPr>
        <w:numPr>
          <w:ilvl w:val="0"/>
          <w:numId w:val="20"/>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mantenere la calma</w:t>
      </w:r>
    </w:p>
    <w:p w14:paraId="1A7947A2" w14:textId="77777777" w:rsidR="008A5042" w:rsidRDefault="00000000">
      <w:pPr>
        <w:numPr>
          <w:ilvl w:val="0"/>
          <w:numId w:val="20"/>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seguire le istruzioni degli Addetti all’Emergenza e/o degli operatori Scolastici presenti in Zona</w:t>
      </w:r>
    </w:p>
    <w:p w14:paraId="39BDDE47" w14:textId="77777777" w:rsidR="008A5042" w:rsidRDefault="00000000">
      <w:pPr>
        <w:numPr>
          <w:ilvl w:val="0"/>
          <w:numId w:val="20"/>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avviarsi verso l’Uscita di Sicurezza relativa alla Zona in cui si trovano seguendo i percorsi indicati</w:t>
      </w:r>
    </w:p>
    <w:p w14:paraId="44052E1F" w14:textId="77777777" w:rsidR="008A5042" w:rsidRDefault="00000000">
      <w:pPr>
        <w:numPr>
          <w:ilvl w:val="0"/>
          <w:numId w:val="20"/>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non intralciare le Squadre di Soccorso</w:t>
      </w:r>
    </w:p>
    <w:p w14:paraId="15C73D6C" w14:textId="77777777" w:rsidR="008A5042" w:rsidRDefault="00000000">
      <w:pPr>
        <w:numPr>
          <w:ilvl w:val="0"/>
          <w:numId w:val="20"/>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raggiungere il relativo Punto di Raccolta</w:t>
      </w:r>
    </w:p>
    <w:p w14:paraId="178C09C4" w14:textId="77777777" w:rsidR="008A5042" w:rsidRDefault="00000000">
      <w:pPr>
        <w:numPr>
          <w:ilvl w:val="0"/>
          <w:numId w:val="20"/>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informare il Responsabile e/o Coordinatore della Evacuazione</w:t>
      </w:r>
    </w:p>
    <w:p w14:paraId="725F5A26" w14:textId="77777777" w:rsidR="008A5042" w:rsidRDefault="00000000">
      <w:pPr>
        <w:keepNext/>
        <w:numPr>
          <w:ilvl w:val="0"/>
          <w:numId w:val="20"/>
        </w:numPr>
        <w:suppressAutoHyphens/>
        <w:spacing w:before="360" w:after="180"/>
        <w:ind w:hanging="2"/>
        <w:rPr>
          <w:rFonts w:ascii="Arial" w:eastAsia="Arial" w:hAnsi="Arial" w:cs="Arial"/>
          <w:b/>
          <w:color w:val="000000"/>
          <w:position w:val="-1"/>
          <w:sz w:val="24"/>
        </w:rPr>
      </w:pPr>
      <w:r>
        <w:rPr>
          <w:rFonts w:ascii="Arial" w:eastAsia="Arial" w:hAnsi="Arial" w:cs="Arial"/>
          <w:b/>
          <w:color w:val="000000"/>
          <w:position w:val="-1"/>
          <w:sz w:val="24"/>
        </w:rPr>
        <w:t>PRONTO SOCCORSO</w:t>
      </w:r>
    </w:p>
    <w:p w14:paraId="4F125B9D"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Per fronteggiare situazioni di emergenza che richiedano interventi di pronto soccorso, vengono designati i lavoratori indicati nell’allegato doc. PSEMEA/A1</w:t>
      </w:r>
    </w:p>
    <w:p w14:paraId="0E5180F6" w14:textId="77777777" w:rsidR="008A5042" w:rsidRDefault="00000000">
      <w:pPr>
        <w:keepNext/>
        <w:numPr>
          <w:ilvl w:val="0"/>
          <w:numId w:val="21"/>
        </w:numPr>
        <w:suppressAutoHyphens/>
        <w:spacing w:before="240" w:after="180"/>
        <w:ind w:hanging="2"/>
        <w:rPr>
          <w:rFonts w:ascii="Arial" w:eastAsia="Arial" w:hAnsi="Arial" w:cs="Arial"/>
          <w:b/>
          <w:i/>
          <w:color w:val="000000"/>
          <w:position w:val="-1"/>
          <w:sz w:val="24"/>
        </w:rPr>
      </w:pPr>
      <w:r>
        <w:rPr>
          <w:rFonts w:ascii="Arial" w:eastAsia="Arial" w:hAnsi="Arial" w:cs="Arial"/>
          <w:b/>
          <w:i/>
          <w:color w:val="000000"/>
          <w:position w:val="-1"/>
          <w:sz w:val="24"/>
        </w:rPr>
        <w:t>Compiti degli addetti alle squadre di pronto soccorso</w:t>
      </w:r>
    </w:p>
    <w:p w14:paraId="67CD188F"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Gli incaricati dell’attuazione delle misure di pronto soccorso devono intervenire prontamente a fronte di infortuni o malori che coinvolgono i lavoratori e devono attivare, nei casi previsti, i servizi preposti (</w:t>
      </w:r>
      <w:r>
        <w:rPr>
          <w:rFonts w:ascii="Arial" w:eastAsia="Arial" w:hAnsi="Arial" w:cs="Arial"/>
          <w:b/>
          <w:color w:val="000000"/>
          <w:position w:val="-1"/>
          <w:sz w:val="24"/>
        </w:rPr>
        <w:t>Numero Unico Emergenze 112</w:t>
      </w:r>
      <w:r>
        <w:rPr>
          <w:rFonts w:ascii="Arial" w:eastAsia="Arial" w:hAnsi="Arial" w:cs="Arial"/>
          <w:color w:val="000000"/>
          <w:position w:val="-1"/>
          <w:sz w:val="24"/>
        </w:rPr>
        <w:t xml:space="preserve"> - servizio di pronto intervento sanitario </w:t>
      </w:r>
      <w:r>
        <w:rPr>
          <w:rFonts w:ascii="Arial" w:eastAsia="Arial" w:hAnsi="Arial" w:cs="Arial"/>
          <w:color w:val="000000"/>
          <w:position w:val="-1"/>
          <w:sz w:val="24"/>
        </w:rPr>
        <w:lastRenderedPageBreak/>
        <w:t>24 ore su 24 - tel. 118) dopo aver prestato i primi soccorsi all’infortunato. In caso di traumi devono provvedere a mantenere l’infortunato in posizione di sicurezza in attesa dell'arrivo dei soccorsi esterni.</w:t>
      </w:r>
    </w:p>
    <w:p w14:paraId="423412D2" w14:textId="77777777" w:rsidR="008A5042" w:rsidRDefault="008A5042">
      <w:pPr>
        <w:suppressAutoHyphens/>
        <w:spacing w:after="120"/>
        <w:ind w:hanging="2"/>
        <w:jc w:val="both"/>
        <w:rPr>
          <w:rFonts w:ascii="Arial" w:eastAsia="Arial" w:hAnsi="Arial" w:cs="Arial"/>
          <w:color w:val="000000"/>
          <w:position w:val="-1"/>
          <w:sz w:val="24"/>
        </w:rPr>
      </w:pPr>
    </w:p>
    <w:p w14:paraId="62C2D934" w14:textId="77777777" w:rsidR="008A5042" w:rsidRDefault="00000000">
      <w:pPr>
        <w:keepNext/>
        <w:numPr>
          <w:ilvl w:val="0"/>
          <w:numId w:val="22"/>
        </w:numPr>
        <w:suppressAutoHyphens/>
        <w:spacing w:before="360" w:after="180"/>
        <w:ind w:hanging="2"/>
        <w:rPr>
          <w:rFonts w:ascii="Arial" w:eastAsia="Arial" w:hAnsi="Arial" w:cs="Arial"/>
          <w:b/>
          <w:color w:val="000000"/>
          <w:position w:val="-1"/>
          <w:sz w:val="24"/>
        </w:rPr>
      </w:pPr>
      <w:r>
        <w:rPr>
          <w:rFonts w:ascii="Arial" w:eastAsia="Arial" w:hAnsi="Arial" w:cs="Arial"/>
          <w:b/>
          <w:color w:val="000000"/>
          <w:position w:val="-1"/>
          <w:sz w:val="24"/>
        </w:rPr>
        <w:t>IL PRIMO SOCCORSO</w:t>
      </w:r>
    </w:p>
    <w:p w14:paraId="681394B4"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b/>
          <w:color w:val="000000"/>
          <w:position w:val="-1"/>
          <w:sz w:val="24"/>
        </w:rPr>
        <w:t>Cos'è:</w:t>
      </w:r>
    </w:p>
    <w:p w14:paraId="523C9E0C"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Il primo soccorso consiste in una serie di manovre da applicare nel caso una persona sia colpita da un malore o da un incidente. Queste poche e semplici norme consentono spesso di preservare la vita di un infortunato o comunque di migliorarne le condizioni generali o evitarne il peggioramento.</w:t>
      </w:r>
    </w:p>
    <w:p w14:paraId="7A881855" w14:textId="77777777" w:rsidR="008A5042" w:rsidRDefault="008A5042">
      <w:pPr>
        <w:suppressAutoHyphens/>
        <w:ind w:hanging="2"/>
        <w:rPr>
          <w:rFonts w:ascii="Arial" w:eastAsia="Arial" w:hAnsi="Arial" w:cs="Arial"/>
          <w:color w:val="000000"/>
          <w:position w:val="-1"/>
          <w:sz w:val="24"/>
        </w:rPr>
      </w:pPr>
    </w:p>
    <w:p w14:paraId="521A7D3F" w14:textId="77777777" w:rsidR="008A5042" w:rsidRDefault="008A5042">
      <w:pPr>
        <w:suppressAutoHyphens/>
        <w:ind w:hanging="2"/>
        <w:rPr>
          <w:rFonts w:ascii="Arial" w:eastAsia="Arial" w:hAnsi="Arial" w:cs="Arial"/>
          <w:color w:val="000000"/>
          <w:position w:val="-1"/>
          <w:sz w:val="24"/>
        </w:rPr>
      </w:pPr>
    </w:p>
    <w:p w14:paraId="5D43CA34"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b/>
          <w:color w:val="000000"/>
          <w:position w:val="-1"/>
          <w:sz w:val="24"/>
        </w:rPr>
        <w:t>Le fasi del soccorso</w:t>
      </w:r>
    </w:p>
    <w:p w14:paraId="0CB11173"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Davanti a un'emergenza è importante soprattutto MANTENERE LA CALMA, osservare molto bene la situazione, riflettere e agire con tempestività ed efficacia.</w:t>
      </w:r>
    </w:p>
    <w:p w14:paraId="7FF7131C" w14:textId="77777777" w:rsidR="008A5042" w:rsidRDefault="008A5042">
      <w:pPr>
        <w:suppressAutoHyphens/>
        <w:spacing w:after="120"/>
        <w:ind w:hanging="2"/>
        <w:rPr>
          <w:rFonts w:ascii="Arial" w:eastAsia="Arial" w:hAnsi="Arial" w:cs="Arial"/>
          <w:color w:val="000000"/>
          <w:position w:val="-1"/>
          <w:sz w:val="24"/>
        </w:rPr>
      </w:pPr>
    </w:p>
    <w:p w14:paraId="44A50B10"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b/>
          <w:color w:val="000000"/>
          <w:position w:val="-1"/>
          <w:sz w:val="24"/>
        </w:rPr>
        <w:t>FASE 1- COMPRENDERE:</w:t>
      </w:r>
    </w:p>
    <w:p w14:paraId="0AA64240"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bisogna sempre ricordarsi che davanti a un malore o a un incidente per prima cosa bisogna osservare e capire cosa sta succedendo. </w:t>
      </w:r>
    </w:p>
    <w:p w14:paraId="27485822"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Per rendersi conto della situazione, naturalmente, ci vuole un po' di tempo, ma non è tempo sprecato è un'operazione fondamentale! Il primo soccorso è efficace se si individuano tempestivamente le lesioni, le loro cause e se si distinguono le lesioni che mettono in immediato pericolo la vita.</w:t>
      </w:r>
    </w:p>
    <w:p w14:paraId="1D69E3C0"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Solo dopo questa prima indagine si possono chiamare i soccorsi.</w:t>
      </w:r>
    </w:p>
    <w:p w14:paraId="0252F699" w14:textId="77777777" w:rsidR="008A5042" w:rsidRDefault="008A5042">
      <w:pPr>
        <w:suppressAutoHyphens/>
        <w:spacing w:after="120"/>
        <w:ind w:hanging="2"/>
        <w:jc w:val="both"/>
        <w:rPr>
          <w:rFonts w:ascii="Arial" w:eastAsia="Arial" w:hAnsi="Arial" w:cs="Arial"/>
          <w:color w:val="000000"/>
          <w:position w:val="-1"/>
          <w:sz w:val="24"/>
        </w:rPr>
      </w:pPr>
    </w:p>
    <w:p w14:paraId="43CB07C0"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b/>
          <w:color w:val="000000"/>
          <w:position w:val="-1"/>
          <w:sz w:val="24"/>
        </w:rPr>
        <w:t>FASE 2 - LA CHIAMATA:</w:t>
      </w:r>
    </w:p>
    <w:p w14:paraId="5EF5251F"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è molto importante, al momento della chiamata dei soccorsi, riferire cosa sta succedendo: in tal modo i soccorritori arriveranno con la giusta urgenza e con la giusta strumentazione, evitando successive perdite di tempo.</w:t>
      </w:r>
    </w:p>
    <w:p w14:paraId="7D9DF4F8" w14:textId="77777777" w:rsidR="008A5042" w:rsidRDefault="008A5042">
      <w:pPr>
        <w:suppressAutoHyphens/>
        <w:ind w:hanging="2"/>
        <w:jc w:val="both"/>
        <w:rPr>
          <w:rFonts w:ascii="Arial" w:eastAsia="Arial" w:hAnsi="Arial" w:cs="Arial"/>
          <w:color w:val="000000"/>
          <w:position w:val="-1"/>
          <w:sz w:val="24"/>
        </w:rPr>
      </w:pPr>
    </w:p>
    <w:p w14:paraId="2FCBBEB6"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La richiesta di soccorso deve essere precisa. E' bene specificare il nome di chi chiama, se è possibile lasciare un recapito telefonico, specificare cosa è accaduto e dove, fornendo tutte le notizie che possono essere utili, per esempio quanti feriti ci sono, quando è avvenuto il fatto, e così via.</w:t>
      </w:r>
    </w:p>
    <w:p w14:paraId="36602642"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Tutte queste informazioni sono preziosissime per migliorare la qualità e la tempestività del soccorso, non sono una lungaggine burocratica o una perdita di tempo. </w:t>
      </w:r>
    </w:p>
    <w:p w14:paraId="21A87929"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 xml:space="preserve">Il recapito telefonico è prezioso nel caso i dati del luogo dell'infortunio non siano chiari o siano fraintesi, in questo modo i soccorritori possono richiamare per ulteriori precisazioni. </w:t>
      </w:r>
    </w:p>
    <w:p w14:paraId="573CE2CC"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lastRenderedPageBreak/>
        <w:t>Il più delle volte, invece, chi chiama i soccorsi è agitato e confuso, dimentica di specificare il luogo, non sa esprimere cosa succede, si limita a dire di fare presto perché c'è qualcuno che sta male, indicazioni, queste, troppo generiche per poter dare al soccorritore gli elementi per arrivare preparato e con la giusta attrezzatura.</w:t>
      </w:r>
    </w:p>
    <w:p w14:paraId="55D5A232" w14:textId="77777777" w:rsidR="008A5042" w:rsidRDefault="008A5042">
      <w:pPr>
        <w:suppressAutoHyphens/>
        <w:spacing w:after="120"/>
        <w:ind w:hanging="2"/>
        <w:rPr>
          <w:rFonts w:ascii="Arial" w:eastAsia="Arial" w:hAnsi="Arial" w:cs="Arial"/>
          <w:color w:val="000000"/>
          <w:position w:val="-1"/>
          <w:sz w:val="24"/>
        </w:rPr>
      </w:pPr>
    </w:p>
    <w:p w14:paraId="7FBC3C31"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b/>
          <w:color w:val="000000"/>
          <w:position w:val="-1"/>
          <w:sz w:val="24"/>
        </w:rPr>
        <w:t>FASE 3 - IN ATTESA DEI SOCCORSI:</w:t>
      </w:r>
    </w:p>
    <w:p w14:paraId="735E1072"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in attesa dei soccorsi qualificati e dotati della giusta strumentazione, il soccorritore sul luogo può finalmente procedere alla fase di assistenza e di applicazione delle manovre di primo intervento che servono a preservare la vita dell'infortunato, a migliorarne le condizioni generali o comunque a evitarne il peggioramento. Per esempio, la fasciatura di una ferita, l'immobilizzazione di una frattura, il blocco di un'emorragia, il soccorso psicologico della persona.</w:t>
      </w:r>
    </w:p>
    <w:p w14:paraId="7AA9CDF0" w14:textId="77777777" w:rsidR="008A5042" w:rsidRDefault="008A5042">
      <w:pPr>
        <w:suppressAutoHyphens/>
        <w:spacing w:after="120"/>
        <w:ind w:hanging="2"/>
        <w:rPr>
          <w:rFonts w:ascii="Arial" w:eastAsia="Arial" w:hAnsi="Arial" w:cs="Arial"/>
          <w:color w:val="000000"/>
          <w:position w:val="-1"/>
          <w:sz w:val="24"/>
        </w:rPr>
      </w:pPr>
    </w:p>
    <w:p w14:paraId="5F4E5903" w14:textId="77777777" w:rsidR="008A5042" w:rsidRDefault="00000000">
      <w:pPr>
        <w:suppressAutoHyphens/>
        <w:spacing w:after="120"/>
        <w:ind w:hanging="2"/>
        <w:rPr>
          <w:rFonts w:ascii="Arial" w:eastAsia="Arial" w:hAnsi="Arial" w:cs="Arial"/>
          <w:color w:val="000000"/>
          <w:position w:val="-1"/>
          <w:sz w:val="24"/>
        </w:rPr>
      </w:pPr>
      <w:r>
        <w:rPr>
          <w:rFonts w:ascii="Arial" w:eastAsia="Arial" w:hAnsi="Arial" w:cs="Arial"/>
          <w:b/>
          <w:color w:val="000000"/>
          <w:position w:val="-1"/>
          <w:sz w:val="24"/>
        </w:rPr>
        <w:t>FASE 4 - L'ARRIVO DEI SOCCORSI:</w:t>
      </w:r>
    </w:p>
    <w:p w14:paraId="5BB9A66C"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all'arrivo dei soccorsi qualificati si devono fornire tutte le informazioni richieste e utili per delineare cosa è successo. L'infortunato sarà quindi consegnato alle cure del personale di un'ambulanza che lo trasporterà nel migliore dei modi in un pronto soccorso.</w:t>
      </w:r>
    </w:p>
    <w:p w14:paraId="7C32715F" w14:textId="77777777" w:rsidR="008A5042" w:rsidRDefault="008A5042">
      <w:pPr>
        <w:suppressAutoHyphens/>
        <w:spacing w:after="120"/>
        <w:ind w:hanging="2"/>
        <w:jc w:val="both"/>
        <w:rPr>
          <w:rFonts w:ascii="Arial" w:eastAsia="Arial" w:hAnsi="Arial" w:cs="Arial"/>
          <w:color w:val="000000"/>
          <w:position w:val="-1"/>
          <w:sz w:val="24"/>
        </w:rPr>
      </w:pPr>
    </w:p>
    <w:p w14:paraId="3634382F" w14:textId="77777777" w:rsidR="008A5042" w:rsidRDefault="008A5042">
      <w:pPr>
        <w:suppressAutoHyphens/>
        <w:spacing w:after="120"/>
        <w:ind w:hanging="2"/>
        <w:jc w:val="both"/>
        <w:rPr>
          <w:rFonts w:ascii="Arial" w:eastAsia="Arial" w:hAnsi="Arial" w:cs="Arial"/>
          <w:color w:val="000000"/>
          <w:position w:val="-1"/>
          <w:sz w:val="24"/>
        </w:rPr>
      </w:pPr>
    </w:p>
    <w:p w14:paraId="0C5C217E" w14:textId="77777777" w:rsidR="008A5042" w:rsidRDefault="00000000">
      <w:pPr>
        <w:keepNext/>
        <w:numPr>
          <w:ilvl w:val="0"/>
          <w:numId w:val="23"/>
        </w:numPr>
        <w:suppressAutoHyphens/>
        <w:spacing w:before="360" w:after="180"/>
        <w:ind w:hanging="2"/>
        <w:rPr>
          <w:rFonts w:ascii="Arial" w:eastAsia="Arial" w:hAnsi="Arial" w:cs="Arial"/>
          <w:b/>
          <w:color w:val="000000"/>
          <w:position w:val="-1"/>
          <w:sz w:val="24"/>
        </w:rPr>
      </w:pPr>
      <w:r>
        <w:rPr>
          <w:rFonts w:ascii="Arial" w:eastAsia="Arial" w:hAnsi="Arial" w:cs="Arial"/>
          <w:b/>
          <w:color w:val="000000"/>
          <w:position w:val="-1"/>
          <w:sz w:val="24"/>
        </w:rPr>
        <w:t>ESERCITAZIONI</w:t>
      </w:r>
    </w:p>
    <w:p w14:paraId="457D9E03"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Al fine di automatizzare le procedure di sfollamento, il piano prevede il programma relativo alle prove di evacuazione che saranno effettuate almeno due volte nel corso dell'anno scolastico. Durante l’anno scolastico è bene che, soprattutto con le Classi Prime, siano effettuate, autonomamente, delle esercitazioni di riconoscimento della propria posizione sulla Planimetria del Piano di Evacuazione e del percorso di evacuazione da utilizzare verso l’Uscita di Sicurezza giusta fino al Punto di Raccolta situato all’esterno dell’Edificio</w:t>
      </w:r>
    </w:p>
    <w:p w14:paraId="7F23BE9D" w14:textId="77777777" w:rsidR="008A5042" w:rsidRDefault="008A5042">
      <w:pPr>
        <w:suppressAutoHyphens/>
        <w:spacing w:after="120"/>
        <w:ind w:hanging="2"/>
        <w:jc w:val="both"/>
        <w:rPr>
          <w:rFonts w:ascii="Arial" w:eastAsia="Arial" w:hAnsi="Arial" w:cs="Arial"/>
          <w:color w:val="000000"/>
          <w:position w:val="-1"/>
          <w:sz w:val="24"/>
        </w:rPr>
      </w:pPr>
    </w:p>
    <w:p w14:paraId="195491F6" w14:textId="77777777" w:rsidR="008A5042" w:rsidRDefault="008A5042">
      <w:pPr>
        <w:suppressAutoHyphens/>
        <w:spacing w:after="120"/>
        <w:ind w:hanging="2"/>
        <w:jc w:val="both"/>
        <w:rPr>
          <w:rFonts w:ascii="Arial" w:eastAsia="Arial" w:hAnsi="Arial" w:cs="Arial"/>
          <w:color w:val="000000"/>
          <w:position w:val="-1"/>
          <w:sz w:val="24"/>
        </w:rPr>
      </w:pPr>
    </w:p>
    <w:p w14:paraId="5C7046D5" w14:textId="77777777" w:rsidR="008A5042" w:rsidRDefault="008A5042">
      <w:pPr>
        <w:suppressAutoHyphens/>
        <w:spacing w:after="120"/>
        <w:ind w:hanging="2"/>
        <w:jc w:val="both"/>
        <w:rPr>
          <w:rFonts w:ascii="Arial" w:eastAsia="Arial" w:hAnsi="Arial" w:cs="Arial"/>
          <w:color w:val="000000"/>
          <w:position w:val="-1"/>
          <w:sz w:val="24"/>
        </w:rPr>
      </w:pPr>
    </w:p>
    <w:p w14:paraId="5A5A499F" w14:textId="77777777" w:rsidR="008A5042" w:rsidRDefault="00000000">
      <w:pPr>
        <w:keepNext/>
        <w:numPr>
          <w:ilvl w:val="0"/>
          <w:numId w:val="24"/>
        </w:numPr>
        <w:suppressAutoHyphens/>
        <w:spacing w:before="360" w:after="120"/>
        <w:ind w:hanging="2"/>
        <w:rPr>
          <w:rFonts w:ascii="Arial" w:eastAsia="Arial" w:hAnsi="Arial" w:cs="Arial"/>
          <w:b/>
          <w:color w:val="000000"/>
          <w:position w:val="-1"/>
          <w:sz w:val="24"/>
        </w:rPr>
      </w:pPr>
      <w:r>
        <w:rPr>
          <w:rFonts w:ascii="Arial" w:eastAsia="Arial" w:hAnsi="Arial" w:cs="Arial"/>
          <w:b/>
          <w:color w:val="000000"/>
          <w:position w:val="-1"/>
          <w:sz w:val="24"/>
        </w:rPr>
        <w:t>INTRODUZIONE ALL’EVACUAZIONE EDIFICIO</w:t>
      </w:r>
    </w:p>
    <w:p w14:paraId="54C73659"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II problema, della sicurezza degli edifici scolastici è di rilevante importanza  considerate le</w:t>
      </w:r>
    </w:p>
    <w:p w14:paraId="797CC926" w14:textId="77777777" w:rsidR="008A5042" w:rsidRDefault="00000000">
      <w:pPr>
        <w:suppressAutoHyphens/>
        <w:spacing w:after="120"/>
        <w:ind w:hanging="2"/>
        <w:jc w:val="both"/>
        <w:rPr>
          <w:rFonts w:ascii="Arial" w:eastAsia="Arial" w:hAnsi="Arial" w:cs="Arial"/>
          <w:color w:val="000000"/>
          <w:position w:val="-1"/>
          <w:sz w:val="24"/>
        </w:rPr>
      </w:pPr>
      <w:r>
        <w:rPr>
          <w:rFonts w:ascii="Arial" w:eastAsia="Arial" w:hAnsi="Arial" w:cs="Arial"/>
          <w:color w:val="000000"/>
          <w:position w:val="-1"/>
          <w:sz w:val="24"/>
        </w:rPr>
        <w:t>sciagure avvenute  in vari luoghi pubblici.</w:t>
      </w:r>
    </w:p>
    <w:p w14:paraId="433DA852"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Questo Istituto Comprensivo ha elaborato il seguente programma di sensibilizzazione al problema:</w:t>
      </w:r>
    </w:p>
    <w:p w14:paraId="2F6F32D3"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l’allegato piano di evacuazione, basato sull’attuale strutturazione dell’edificio scolastico ed un progetto denominato “il mese della sicurezza/la settimana della sicurezza”.</w:t>
      </w:r>
    </w:p>
    <w:p w14:paraId="57FD84BE" w14:textId="77777777" w:rsidR="008A5042" w:rsidRDefault="008A5042">
      <w:pPr>
        <w:suppressAutoHyphens/>
        <w:spacing w:after="120"/>
        <w:ind w:right="282" w:hanging="2"/>
        <w:jc w:val="both"/>
        <w:rPr>
          <w:rFonts w:ascii="Arial" w:eastAsia="Arial" w:hAnsi="Arial" w:cs="Arial"/>
          <w:color w:val="000000"/>
          <w:position w:val="-1"/>
          <w:sz w:val="16"/>
        </w:rPr>
      </w:pPr>
    </w:p>
    <w:p w14:paraId="33DA60CA"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b/>
          <w:color w:val="000000"/>
          <w:position w:val="-1"/>
          <w:sz w:val="24"/>
        </w:rPr>
        <w:t xml:space="preserve"> PREVENZIONE:</w:t>
      </w:r>
    </w:p>
    <w:p w14:paraId="5BBFF135"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Ogni Insegnante, come ogni altro Operatore Scolastico, deve essere sensibilizzato sull’importanza della Sicurezza della Scuola per tutti gli utenti. </w:t>
      </w:r>
    </w:p>
    <w:p w14:paraId="6D95778F"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L’argomento è stato e sarà oggetto di incontri di aggiornamento e di verifica sul lavoro svolto. </w:t>
      </w:r>
    </w:p>
    <w:p w14:paraId="1A18AC14"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L’Insegnante affronterà quindi il problema con i propri alunni onde impartire loro norme essenziali di comportamento per prevenire incidenti ed in caso di calamità naturali, crolli, incendi.</w:t>
      </w:r>
    </w:p>
    <w:p w14:paraId="3F8E29F2"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L’educazione preventiva nei confronti di possibili situazioni di emergenza è condizione essenziale per salvaguardare la propria e altrui incolumità; </w:t>
      </w:r>
      <w:r>
        <w:rPr>
          <w:rFonts w:ascii="Arial" w:eastAsia="Arial" w:hAnsi="Arial" w:cs="Arial"/>
          <w:b/>
          <w:color w:val="000000"/>
          <w:position w:val="-1"/>
          <w:sz w:val="24"/>
        </w:rPr>
        <w:t>la calma è la prima norma di comportamento nel momento del pericolo per scongiurare l’insorgere del panico.</w:t>
      </w:r>
    </w:p>
    <w:p w14:paraId="4BEC08F9"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Si avrà cura di organizzare l’ambiente di lavoro (disposizione dei banchi e svolgimento delle diverse attività) ed i refettori in modo che le vie di esodo siano costantemente sgombre, richiamando l’attenzione anche degli alunni su tale necessità.</w:t>
      </w:r>
    </w:p>
    <w:p w14:paraId="39210D0D"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L’addestramento all’evacuazione rapida dell’edificio sarà oggetto di esercizio durante l’anno scolastico. </w:t>
      </w:r>
    </w:p>
    <w:p w14:paraId="43FE8856"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Sono in programma varie Prove di Evacuazione durante l’Anno Scolastico con e senza preavviso (con un minimo di due l’anno).</w:t>
      </w:r>
    </w:p>
    <w:p w14:paraId="16C11234"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Le aule e i vari locali sono stati numerati e la numerazione delle Aule e Locali è riportata sulle Planimetrie della Scuola</w:t>
      </w:r>
      <w:r>
        <w:rPr>
          <w:rFonts w:ascii="Arial" w:eastAsia="Arial" w:hAnsi="Arial" w:cs="Arial"/>
          <w:color w:val="FF0000"/>
          <w:position w:val="-1"/>
          <w:sz w:val="24"/>
        </w:rPr>
        <w:t>.</w:t>
      </w:r>
    </w:p>
    <w:p w14:paraId="07E408E5" w14:textId="77777777" w:rsidR="008A5042" w:rsidRDefault="008A5042">
      <w:pPr>
        <w:suppressAutoHyphens/>
        <w:ind w:hanging="2"/>
        <w:jc w:val="both"/>
        <w:rPr>
          <w:rFonts w:ascii="Arial" w:eastAsia="Arial" w:hAnsi="Arial" w:cs="Arial"/>
          <w:color w:val="000000"/>
          <w:position w:val="-1"/>
          <w:sz w:val="16"/>
        </w:rPr>
      </w:pPr>
    </w:p>
    <w:p w14:paraId="5235EEEA"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 xml:space="preserve">      Cartelli indicatori e frecce segnaletiche di colore verde indicano le varie uscite, mentre gli estintori e i Naspi o Idranti sono contrassegnati da cartelli con campo rosso.</w:t>
      </w:r>
    </w:p>
    <w:p w14:paraId="7A1B69E9" w14:textId="77777777" w:rsidR="008A5042" w:rsidRDefault="008A5042">
      <w:pPr>
        <w:suppressAutoHyphens/>
        <w:ind w:hanging="2"/>
        <w:rPr>
          <w:rFonts w:ascii="Arial" w:eastAsia="Arial" w:hAnsi="Arial" w:cs="Arial"/>
          <w:color w:val="000000"/>
          <w:position w:val="-1"/>
          <w:sz w:val="16"/>
        </w:rPr>
      </w:pPr>
    </w:p>
    <w:p w14:paraId="08BB06DC"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 xml:space="preserve">      Il personale docente deve verificare periodicamente che:</w:t>
      </w:r>
    </w:p>
    <w:p w14:paraId="0A02D91A" w14:textId="77777777" w:rsidR="008A5042" w:rsidRDefault="00000000">
      <w:pPr>
        <w:numPr>
          <w:ilvl w:val="0"/>
          <w:numId w:val="25"/>
        </w:num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la segnaletica appesa nelle classi sia completa e darne segnalazione alla Commissione Sicurezza</w:t>
      </w:r>
    </w:p>
    <w:p w14:paraId="2A4F703F" w14:textId="77777777" w:rsidR="008A5042" w:rsidRDefault="00000000">
      <w:pPr>
        <w:numPr>
          <w:ilvl w:val="0"/>
          <w:numId w:val="25"/>
        </w:num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il registro contenga l’elenco aggiornato degli alunni ed il modulo di evacuazione (scheda n. 5)</w:t>
      </w:r>
    </w:p>
    <w:p w14:paraId="4491E466" w14:textId="77777777" w:rsidR="008A5042" w:rsidRDefault="00000000">
      <w:pPr>
        <w:numPr>
          <w:ilvl w:val="0"/>
          <w:numId w:val="25"/>
        </w:num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per la mensa vi sia l’elenco aggiornato degli alunni fruitori del servizio.</w:t>
      </w:r>
    </w:p>
    <w:p w14:paraId="2BF3E9C8" w14:textId="77777777" w:rsidR="008A5042" w:rsidRDefault="008A5042">
      <w:pPr>
        <w:suppressAutoHyphens/>
        <w:ind w:hanging="2"/>
        <w:jc w:val="both"/>
        <w:rPr>
          <w:rFonts w:ascii="Arial" w:eastAsia="Arial" w:hAnsi="Arial" w:cs="Arial"/>
          <w:color w:val="000000"/>
          <w:position w:val="-1"/>
          <w:sz w:val="16"/>
        </w:rPr>
      </w:pPr>
    </w:p>
    <w:p w14:paraId="475C777F"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Il piano, documento operativo del plesso scolastico, individua le predisposizioni organizzative da porre in atto, indica le azioni da compiere, assegna i compiti per consentire una evacuazione ordinata e tempestiva in situazione di emergenza. </w:t>
      </w:r>
    </w:p>
    <w:p w14:paraId="416114CF"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Il piano di evacuazione è inserito nella programmazione educativa.</w:t>
      </w:r>
    </w:p>
    <w:p w14:paraId="44682297" w14:textId="77777777" w:rsidR="008A5042" w:rsidRDefault="00000000">
      <w:pPr>
        <w:suppressAutoHyphens/>
        <w:ind w:left="2" w:hanging="4"/>
        <w:jc w:val="center"/>
        <w:rPr>
          <w:rFonts w:ascii="Arial" w:eastAsia="Arial" w:hAnsi="Arial" w:cs="Arial"/>
          <w:color w:val="000000"/>
          <w:position w:val="-1"/>
          <w:sz w:val="36"/>
        </w:rPr>
      </w:pPr>
      <w:r>
        <w:rPr>
          <w:rFonts w:ascii="Arial" w:eastAsia="Arial" w:hAnsi="Arial" w:cs="Arial"/>
          <w:b/>
          <w:color w:val="000000"/>
          <w:position w:val="-1"/>
          <w:sz w:val="36"/>
        </w:rPr>
        <w:t>SPECIFICITA’ DEL PLESSO</w:t>
      </w:r>
    </w:p>
    <w:p w14:paraId="6A03C914" w14:textId="277BBF59" w:rsidR="008A5042" w:rsidRDefault="00000000">
      <w:pPr>
        <w:keepNext/>
        <w:numPr>
          <w:ilvl w:val="0"/>
          <w:numId w:val="26"/>
        </w:numPr>
        <w:suppressAutoHyphens/>
        <w:spacing w:before="360" w:after="180"/>
        <w:ind w:hanging="2"/>
        <w:rPr>
          <w:rFonts w:ascii="Arial" w:eastAsia="Arial" w:hAnsi="Arial" w:cs="Arial"/>
          <w:color w:val="000000"/>
          <w:position w:val="-1"/>
          <w:sz w:val="28"/>
        </w:rPr>
      </w:pPr>
      <w:r>
        <w:rPr>
          <w:rFonts w:ascii="Arial" w:eastAsia="Arial" w:hAnsi="Arial" w:cs="Arial"/>
          <w:b/>
          <w:color w:val="000000"/>
          <w:position w:val="-1"/>
          <w:sz w:val="24"/>
        </w:rPr>
        <w:lastRenderedPageBreak/>
        <w:t>POPOLAZIONE PRESENTE</w:t>
      </w:r>
      <w:r>
        <w:rPr>
          <w:rFonts w:ascii="Arial" w:eastAsia="Arial" w:hAnsi="Arial" w:cs="Arial"/>
          <w:color w:val="000000"/>
          <w:position w:val="-1"/>
          <w:sz w:val="28"/>
        </w:rPr>
        <w:t xml:space="preserve">      </w:t>
      </w:r>
      <w:r>
        <w:rPr>
          <w:rFonts w:ascii="Arial" w:eastAsia="Arial" w:hAnsi="Arial" w:cs="Arial"/>
          <w:color w:val="000000"/>
          <w:position w:val="-1"/>
          <w:sz w:val="24"/>
        </w:rPr>
        <w:t>(</w:t>
      </w:r>
      <w:proofErr w:type="spellStart"/>
      <w:r>
        <w:rPr>
          <w:rFonts w:ascii="Arial" w:eastAsia="Arial" w:hAnsi="Arial" w:cs="Arial"/>
          <w:b/>
          <w:color w:val="000000"/>
          <w:position w:val="-1"/>
          <w:sz w:val="24"/>
        </w:rPr>
        <w:t>rif.</w:t>
      </w:r>
      <w:proofErr w:type="spellEnd"/>
      <w:r>
        <w:rPr>
          <w:rFonts w:ascii="Arial" w:eastAsia="Arial" w:hAnsi="Arial" w:cs="Arial"/>
          <w:b/>
          <w:color w:val="000000"/>
          <w:position w:val="-1"/>
          <w:sz w:val="24"/>
        </w:rPr>
        <w:t xml:space="preserve"> </w:t>
      </w:r>
      <w:proofErr w:type="spellStart"/>
      <w:r>
        <w:rPr>
          <w:rFonts w:ascii="Arial" w:eastAsia="Arial" w:hAnsi="Arial" w:cs="Arial"/>
          <w:b/>
          <w:color w:val="000000"/>
          <w:position w:val="-1"/>
          <w:sz w:val="24"/>
        </w:rPr>
        <w:t>a.s.</w:t>
      </w:r>
      <w:proofErr w:type="spellEnd"/>
      <w:r>
        <w:rPr>
          <w:rFonts w:ascii="Arial" w:eastAsia="Arial" w:hAnsi="Arial" w:cs="Arial"/>
          <w:b/>
          <w:color w:val="000000"/>
          <w:position w:val="-1"/>
          <w:sz w:val="24"/>
        </w:rPr>
        <w:t xml:space="preserve"> 202</w:t>
      </w:r>
      <w:r w:rsidR="00807BDA">
        <w:rPr>
          <w:rFonts w:ascii="Arial" w:eastAsia="Arial" w:hAnsi="Arial" w:cs="Arial"/>
          <w:b/>
          <w:color w:val="000000"/>
          <w:position w:val="-1"/>
          <w:sz w:val="24"/>
        </w:rPr>
        <w:t>5</w:t>
      </w:r>
      <w:r w:rsidR="000C0EFB">
        <w:rPr>
          <w:rFonts w:ascii="Arial" w:eastAsia="Arial" w:hAnsi="Arial" w:cs="Arial"/>
          <w:color w:val="000000"/>
          <w:position w:val="-1"/>
          <w:sz w:val="24"/>
        </w:rPr>
        <w:t>/2</w:t>
      </w:r>
      <w:r w:rsidR="00807BDA">
        <w:rPr>
          <w:rFonts w:ascii="Arial" w:eastAsia="Arial" w:hAnsi="Arial" w:cs="Arial"/>
          <w:color w:val="000000"/>
          <w:position w:val="-1"/>
          <w:sz w:val="24"/>
        </w:rPr>
        <w:t>6</w:t>
      </w:r>
      <w:r w:rsidR="000C0EFB">
        <w:rPr>
          <w:rFonts w:ascii="Arial" w:eastAsia="Arial" w:hAnsi="Arial" w:cs="Arial"/>
          <w:color w:val="000000"/>
          <w:position w:val="-1"/>
          <w:sz w:val="24"/>
        </w:rPr>
        <w:t>)</w:t>
      </w:r>
    </w:p>
    <w:tbl>
      <w:tblPr>
        <w:tblW w:w="0" w:type="auto"/>
        <w:tblCellMar>
          <w:left w:w="10" w:type="dxa"/>
          <w:right w:w="10" w:type="dxa"/>
        </w:tblCellMar>
        <w:tblLook w:val="04A0" w:firstRow="1" w:lastRow="0" w:firstColumn="1" w:lastColumn="0" w:noHBand="0" w:noVBand="1"/>
      </w:tblPr>
      <w:tblGrid>
        <w:gridCol w:w="4869"/>
        <w:gridCol w:w="4759"/>
      </w:tblGrid>
      <w:tr w:rsidR="008A5042" w14:paraId="0DECE3A7" w14:textId="77777777">
        <w:trPr>
          <w:trHeight w:val="1"/>
        </w:trPr>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45F662" w14:textId="77777777" w:rsidR="008A5042" w:rsidRDefault="00000000">
            <w:pPr>
              <w:suppressAutoHyphens/>
              <w:ind w:hanging="2"/>
            </w:pPr>
            <w:r>
              <w:rPr>
                <w:rFonts w:ascii="Arial" w:eastAsia="Arial" w:hAnsi="Arial" w:cs="Arial"/>
                <w:color w:val="000000"/>
                <w:position w:val="-1"/>
                <w:sz w:val="24"/>
              </w:rPr>
              <w:t>ALUNNI</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09D994" w14:textId="4CD15A32" w:rsidR="008A5042" w:rsidRDefault="00000000">
            <w:pPr>
              <w:suppressAutoHyphens/>
              <w:ind w:hanging="2"/>
            </w:pPr>
            <w:r>
              <w:rPr>
                <w:rFonts w:ascii="Arial" w:eastAsia="Arial" w:hAnsi="Arial" w:cs="Arial"/>
                <w:color w:val="000000"/>
                <w:position w:val="-1"/>
                <w:sz w:val="24"/>
              </w:rPr>
              <w:t>n.</w:t>
            </w:r>
            <w:r>
              <w:rPr>
                <w:rFonts w:ascii="Arial" w:eastAsia="Arial" w:hAnsi="Arial" w:cs="Arial"/>
                <w:position w:val="-1"/>
                <w:sz w:val="24"/>
              </w:rPr>
              <w:t xml:space="preserve"> 2</w:t>
            </w:r>
            <w:r w:rsidR="00424886">
              <w:rPr>
                <w:rFonts w:ascii="Arial" w:eastAsia="Arial" w:hAnsi="Arial" w:cs="Arial"/>
                <w:position w:val="-1"/>
                <w:sz w:val="24"/>
              </w:rPr>
              <w:t>6</w:t>
            </w:r>
            <w:r w:rsidR="001C0661">
              <w:rPr>
                <w:rFonts w:ascii="Arial" w:eastAsia="Arial" w:hAnsi="Arial" w:cs="Arial"/>
                <w:position w:val="-1"/>
                <w:sz w:val="24"/>
              </w:rPr>
              <w:t>0</w:t>
            </w:r>
          </w:p>
        </w:tc>
      </w:tr>
      <w:tr w:rsidR="008A5042" w14:paraId="75ED15AF" w14:textId="77777777">
        <w:trPr>
          <w:trHeight w:val="1"/>
        </w:trPr>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E62BD3" w14:textId="77777777" w:rsidR="008A5042" w:rsidRDefault="00000000">
            <w:pPr>
              <w:suppressAutoHyphens/>
              <w:ind w:hanging="2"/>
            </w:pPr>
            <w:r>
              <w:rPr>
                <w:rFonts w:ascii="Arial" w:eastAsia="Arial" w:hAnsi="Arial" w:cs="Arial"/>
                <w:color w:val="000000"/>
                <w:position w:val="-1"/>
                <w:sz w:val="24"/>
              </w:rPr>
              <w:t>INSEGNANTI</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C134C" w14:textId="3ED16E47" w:rsidR="008A5042" w:rsidRDefault="00000000">
            <w:pPr>
              <w:suppressAutoHyphens/>
              <w:ind w:hanging="2"/>
            </w:pPr>
            <w:r>
              <w:rPr>
                <w:rFonts w:ascii="Arial" w:eastAsia="Arial" w:hAnsi="Arial" w:cs="Arial"/>
                <w:color w:val="000000"/>
                <w:position w:val="-1"/>
                <w:sz w:val="24"/>
              </w:rPr>
              <w:t xml:space="preserve">n. </w:t>
            </w:r>
            <w:r w:rsidR="006C0C63">
              <w:rPr>
                <w:rFonts w:ascii="Arial" w:eastAsia="Arial" w:hAnsi="Arial" w:cs="Arial"/>
                <w:color w:val="000000"/>
                <w:position w:val="-1"/>
                <w:sz w:val="24"/>
              </w:rPr>
              <w:t>50</w:t>
            </w:r>
          </w:p>
        </w:tc>
      </w:tr>
      <w:tr w:rsidR="008A5042" w14:paraId="4D5AF1C5" w14:textId="77777777">
        <w:trPr>
          <w:trHeight w:val="1"/>
        </w:trPr>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65DAEE" w14:textId="77777777" w:rsidR="008A5042" w:rsidRDefault="00000000">
            <w:pPr>
              <w:suppressAutoHyphens/>
              <w:ind w:hanging="2"/>
            </w:pPr>
            <w:r>
              <w:rPr>
                <w:rFonts w:ascii="Arial" w:eastAsia="Arial" w:hAnsi="Arial" w:cs="Arial"/>
                <w:color w:val="000000"/>
                <w:position w:val="-1"/>
                <w:sz w:val="24"/>
              </w:rPr>
              <w:t>EDUCATORI COMUNALI/COOPERATIVA</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8C95C9" w14:textId="2B8941EC" w:rsidR="008A5042" w:rsidRDefault="00000000">
            <w:pPr>
              <w:suppressAutoHyphens/>
              <w:ind w:hanging="2"/>
            </w:pPr>
            <w:r>
              <w:rPr>
                <w:rFonts w:ascii="Arial" w:eastAsia="Arial" w:hAnsi="Arial" w:cs="Arial"/>
                <w:color w:val="000000"/>
                <w:position w:val="-1"/>
                <w:sz w:val="24"/>
              </w:rPr>
              <w:t xml:space="preserve">n. </w:t>
            </w:r>
            <w:r w:rsidR="00AF5207">
              <w:rPr>
                <w:rFonts w:ascii="Arial" w:eastAsia="Arial" w:hAnsi="Arial" w:cs="Arial"/>
                <w:color w:val="000000"/>
                <w:position w:val="-1"/>
                <w:sz w:val="24"/>
              </w:rPr>
              <w:t>8</w:t>
            </w:r>
          </w:p>
        </w:tc>
      </w:tr>
      <w:tr w:rsidR="008A5042" w14:paraId="4101006B" w14:textId="77777777">
        <w:trPr>
          <w:trHeight w:val="1"/>
        </w:trPr>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FA03C9" w14:textId="77777777" w:rsidR="008A5042" w:rsidRDefault="00000000">
            <w:pPr>
              <w:suppressAutoHyphens/>
              <w:ind w:hanging="2"/>
            </w:pPr>
            <w:r>
              <w:rPr>
                <w:rFonts w:ascii="Arial" w:eastAsia="Arial" w:hAnsi="Arial" w:cs="Arial"/>
                <w:color w:val="000000"/>
                <w:position w:val="-1"/>
                <w:sz w:val="24"/>
              </w:rPr>
              <w:t>OPERATORI SCOLASTICI</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6FFB1A" w14:textId="79DBA023" w:rsidR="008A5042" w:rsidRDefault="00000000">
            <w:pPr>
              <w:suppressAutoHyphens/>
              <w:ind w:hanging="2"/>
            </w:pPr>
            <w:r>
              <w:rPr>
                <w:rFonts w:ascii="Arial" w:eastAsia="Arial" w:hAnsi="Arial" w:cs="Arial"/>
                <w:color w:val="000000"/>
                <w:position w:val="-1"/>
                <w:sz w:val="24"/>
              </w:rPr>
              <w:t xml:space="preserve">n.   </w:t>
            </w:r>
            <w:r w:rsidR="000C0EFB">
              <w:rPr>
                <w:rFonts w:ascii="Arial" w:eastAsia="Arial" w:hAnsi="Arial" w:cs="Arial"/>
                <w:color w:val="000000"/>
                <w:position w:val="-1"/>
                <w:sz w:val="24"/>
              </w:rPr>
              <w:t>6</w:t>
            </w:r>
          </w:p>
        </w:tc>
      </w:tr>
      <w:tr w:rsidR="008A5042" w14:paraId="33F025FD" w14:textId="77777777">
        <w:trPr>
          <w:trHeight w:val="1"/>
        </w:trPr>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79D8F8" w14:textId="77777777" w:rsidR="008A5042" w:rsidRDefault="00000000">
            <w:pPr>
              <w:suppressAutoHyphens/>
              <w:ind w:hanging="2"/>
            </w:pPr>
            <w:r>
              <w:rPr>
                <w:rFonts w:ascii="Arial" w:eastAsia="Arial" w:hAnsi="Arial" w:cs="Arial"/>
                <w:color w:val="000000"/>
                <w:position w:val="-1"/>
                <w:sz w:val="24"/>
              </w:rPr>
              <w:t>PERSONALE AMMINISTRATIVO</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85829B" w14:textId="77777777" w:rsidR="008A5042" w:rsidRDefault="00000000">
            <w:pPr>
              <w:suppressAutoHyphens/>
              <w:ind w:hanging="2"/>
            </w:pPr>
            <w:r>
              <w:rPr>
                <w:rFonts w:ascii="Arial" w:eastAsia="Arial" w:hAnsi="Arial" w:cs="Arial"/>
                <w:color w:val="000000"/>
                <w:position w:val="-1"/>
                <w:sz w:val="24"/>
              </w:rPr>
              <w:t>n.   0</w:t>
            </w:r>
          </w:p>
        </w:tc>
      </w:tr>
      <w:tr w:rsidR="008A5042" w14:paraId="607685A8" w14:textId="77777777">
        <w:trPr>
          <w:trHeight w:val="1"/>
        </w:trPr>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EE1ECC" w14:textId="77777777" w:rsidR="008A5042" w:rsidRDefault="00000000">
            <w:pPr>
              <w:suppressAutoHyphens/>
              <w:ind w:hanging="2"/>
            </w:pPr>
            <w:r>
              <w:rPr>
                <w:rFonts w:ascii="Arial" w:eastAsia="Arial" w:hAnsi="Arial" w:cs="Arial"/>
                <w:color w:val="000000"/>
                <w:position w:val="-1"/>
                <w:sz w:val="24"/>
              </w:rPr>
              <w:t>DIRIGENTE SCOLASTICO</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204151" w14:textId="77777777" w:rsidR="008A5042" w:rsidRDefault="00000000">
            <w:pPr>
              <w:suppressAutoHyphens/>
              <w:ind w:hanging="2"/>
            </w:pPr>
            <w:r>
              <w:rPr>
                <w:rFonts w:ascii="Arial" w:eastAsia="Arial" w:hAnsi="Arial" w:cs="Arial"/>
                <w:color w:val="000000"/>
                <w:position w:val="-1"/>
                <w:sz w:val="24"/>
              </w:rPr>
              <w:t>n.   0</w:t>
            </w:r>
          </w:p>
        </w:tc>
      </w:tr>
      <w:tr w:rsidR="008A5042" w14:paraId="2C15372B" w14:textId="77777777">
        <w:trPr>
          <w:trHeight w:val="1"/>
        </w:trPr>
        <w:tc>
          <w:tcPr>
            <w:tcW w:w="4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F277F1" w14:textId="77777777" w:rsidR="008A5042" w:rsidRDefault="00000000">
            <w:pPr>
              <w:suppressAutoHyphens/>
              <w:ind w:hanging="2"/>
            </w:pPr>
            <w:r>
              <w:rPr>
                <w:rFonts w:ascii="Arial" w:eastAsia="Arial" w:hAnsi="Arial" w:cs="Arial"/>
                <w:position w:val="-1"/>
                <w:sz w:val="24"/>
              </w:rPr>
              <w:t xml:space="preserve">PERSONALE MENSA </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F02056" w14:textId="6A350B92" w:rsidR="008A5042" w:rsidRDefault="00000000">
            <w:pPr>
              <w:suppressAutoHyphens/>
              <w:ind w:hanging="2"/>
            </w:pPr>
            <w:r>
              <w:rPr>
                <w:rFonts w:ascii="Arial" w:eastAsia="Arial" w:hAnsi="Arial" w:cs="Arial"/>
                <w:position w:val="-1"/>
                <w:sz w:val="24"/>
              </w:rPr>
              <w:t xml:space="preserve">n.   </w:t>
            </w:r>
            <w:r w:rsidR="00984B66">
              <w:rPr>
                <w:rFonts w:ascii="Arial" w:eastAsia="Arial" w:hAnsi="Arial" w:cs="Arial"/>
                <w:position w:val="-1"/>
                <w:sz w:val="24"/>
              </w:rPr>
              <w:t>3</w:t>
            </w:r>
            <w:r w:rsidR="00AF5207">
              <w:rPr>
                <w:rFonts w:ascii="Arial" w:eastAsia="Arial" w:hAnsi="Arial" w:cs="Arial"/>
                <w:position w:val="-1"/>
                <w:sz w:val="24"/>
              </w:rPr>
              <w:t xml:space="preserve"> </w:t>
            </w:r>
          </w:p>
        </w:tc>
      </w:tr>
    </w:tbl>
    <w:p w14:paraId="44F241BD" w14:textId="77777777" w:rsidR="008A5042" w:rsidRDefault="008A5042">
      <w:pPr>
        <w:suppressAutoHyphens/>
        <w:spacing w:after="120"/>
        <w:ind w:right="282" w:hanging="2"/>
        <w:jc w:val="both"/>
        <w:rPr>
          <w:rFonts w:ascii="Arial" w:eastAsia="Arial" w:hAnsi="Arial" w:cs="Arial"/>
          <w:color w:val="000000"/>
          <w:position w:val="-1"/>
          <w:sz w:val="24"/>
        </w:rPr>
      </w:pPr>
    </w:p>
    <w:p w14:paraId="1CD0D6B0"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La fascia oraria di massima presenza è dalle ore </w:t>
      </w:r>
      <w:r>
        <w:rPr>
          <w:rFonts w:ascii="Arial" w:eastAsia="Arial" w:hAnsi="Arial" w:cs="Arial"/>
          <w:position w:val="-1"/>
          <w:sz w:val="24"/>
        </w:rPr>
        <w:t>10:30</w:t>
      </w:r>
      <w:r>
        <w:rPr>
          <w:rFonts w:ascii="Arial" w:eastAsia="Arial" w:hAnsi="Arial" w:cs="Arial"/>
          <w:color w:val="000000"/>
          <w:position w:val="-1"/>
          <w:sz w:val="24"/>
        </w:rPr>
        <w:t xml:space="preserve"> alle ore</w:t>
      </w:r>
      <w:r>
        <w:rPr>
          <w:rFonts w:ascii="Arial" w:eastAsia="Arial" w:hAnsi="Arial" w:cs="Arial"/>
          <w:position w:val="-1"/>
          <w:sz w:val="24"/>
        </w:rPr>
        <w:t>12:30</w:t>
      </w:r>
      <w:r>
        <w:rPr>
          <w:rFonts w:ascii="Arial" w:eastAsia="Arial" w:hAnsi="Arial" w:cs="Arial"/>
          <w:color w:val="000000"/>
          <w:position w:val="-1"/>
          <w:sz w:val="24"/>
        </w:rPr>
        <w:t>.</w:t>
      </w:r>
    </w:p>
    <w:p w14:paraId="12C8EE6A" w14:textId="77777777" w:rsidR="008A5042" w:rsidRDefault="008A5042">
      <w:pPr>
        <w:suppressAutoHyphens/>
        <w:spacing w:after="120"/>
        <w:ind w:right="282" w:hanging="2"/>
        <w:jc w:val="both"/>
        <w:rPr>
          <w:rFonts w:ascii="Arial" w:eastAsia="Arial" w:hAnsi="Arial" w:cs="Arial"/>
          <w:color w:val="000000"/>
          <w:position w:val="-1"/>
          <w:sz w:val="24"/>
        </w:rPr>
      </w:pPr>
    </w:p>
    <w:p w14:paraId="416F0F21" w14:textId="77777777" w:rsidR="008A5042" w:rsidRDefault="00000000">
      <w:pPr>
        <w:keepNext/>
        <w:numPr>
          <w:ilvl w:val="0"/>
          <w:numId w:val="27"/>
        </w:numPr>
        <w:suppressAutoHyphens/>
        <w:spacing w:before="360" w:after="180"/>
        <w:ind w:hanging="2"/>
        <w:rPr>
          <w:rFonts w:ascii="Arial" w:eastAsia="Arial" w:hAnsi="Arial" w:cs="Arial"/>
          <w:b/>
          <w:color w:val="000000"/>
          <w:position w:val="-1"/>
          <w:sz w:val="24"/>
        </w:rPr>
      </w:pPr>
      <w:r>
        <w:rPr>
          <w:rFonts w:ascii="Arial" w:eastAsia="Arial" w:hAnsi="Arial" w:cs="Arial"/>
          <w:b/>
          <w:color w:val="000000"/>
          <w:position w:val="-1"/>
          <w:sz w:val="24"/>
        </w:rPr>
        <w:t>USCITE DI EMERGENZA</w:t>
      </w:r>
    </w:p>
    <w:p w14:paraId="5CA44EC9"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Le attuali uscite di emergenza sono le seguenti:</w:t>
      </w:r>
    </w:p>
    <w:tbl>
      <w:tblPr>
        <w:tblW w:w="0" w:type="auto"/>
        <w:tblCellMar>
          <w:left w:w="10" w:type="dxa"/>
          <w:right w:w="10" w:type="dxa"/>
        </w:tblCellMar>
        <w:tblLook w:val="04A0" w:firstRow="1" w:lastRow="0" w:firstColumn="1" w:lastColumn="0" w:noHBand="0" w:noVBand="1"/>
      </w:tblPr>
      <w:tblGrid>
        <w:gridCol w:w="1938"/>
        <w:gridCol w:w="7690"/>
      </w:tblGrid>
      <w:tr w:rsidR="008A5042" w14:paraId="6DB2D0ED" w14:textId="77777777">
        <w:trPr>
          <w:trHeight w:val="1"/>
        </w:trPr>
        <w:tc>
          <w:tcPr>
            <w:tcW w:w="1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6F6125" w14:textId="77777777" w:rsidR="008A5042" w:rsidRDefault="00000000">
            <w:pPr>
              <w:tabs>
                <w:tab w:val="center" w:pos="4819"/>
                <w:tab w:val="right" w:pos="9638"/>
              </w:tabs>
              <w:suppressAutoHyphens/>
              <w:spacing w:after="120"/>
              <w:ind w:right="282" w:hanging="2"/>
              <w:jc w:val="both"/>
            </w:pPr>
            <w:r>
              <w:rPr>
                <w:rFonts w:ascii="Arial" w:eastAsia="Arial" w:hAnsi="Arial" w:cs="Arial"/>
                <w:b/>
                <w:color w:val="000000"/>
                <w:position w:val="-1"/>
                <w:sz w:val="24"/>
              </w:rPr>
              <w:t>USCITA  A</w:t>
            </w:r>
          </w:p>
        </w:tc>
        <w:tc>
          <w:tcPr>
            <w:tcW w:w="7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EE800A" w14:textId="77777777" w:rsidR="008A5042" w:rsidRDefault="00000000">
            <w:pPr>
              <w:tabs>
                <w:tab w:val="center" w:pos="4819"/>
                <w:tab w:val="right" w:pos="9638"/>
              </w:tabs>
              <w:suppressAutoHyphens/>
              <w:spacing w:after="120"/>
              <w:ind w:right="282"/>
              <w:jc w:val="both"/>
            </w:pPr>
            <w:r>
              <w:rPr>
                <w:rFonts w:ascii="Arial" w:eastAsia="Arial" w:hAnsi="Arial" w:cs="Arial"/>
                <w:color w:val="000000"/>
                <w:position w:val="-1"/>
                <w:sz w:val="24"/>
              </w:rPr>
              <w:t>Locali piano terra (palestra-spogliatoi-palestrina) Lato Via Patetta e Lato cortile</w:t>
            </w:r>
          </w:p>
        </w:tc>
      </w:tr>
      <w:tr w:rsidR="008A5042" w14:paraId="27514BDA" w14:textId="77777777">
        <w:trPr>
          <w:trHeight w:val="1"/>
        </w:trPr>
        <w:tc>
          <w:tcPr>
            <w:tcW w:w="1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061760" w14:textId="77777777" w:rsidR="008A5042" w:rsidRDefault="00000000">
            <w:pPr>
              <w:tabs>
                <w:tab w:val="center" w:pos="4819"/>
                <w:tab w:val="right" w:pos="9638"/>
              </w:tabs>
              <w:suppressAutoHyphens/>
              <w:spacing w:after="120"/>
              <w:ind w:right="282" w:hanging="2"/>
              <w:jc w:val="both"/>
            </w:pPr>
            <w:r>
              <w:rPr>
                <w:rFonts w:ascii="Arial" w:eastAsia="Arial" w:hAnsi="Arial" w:cs="Arial"/>
                <w:b/>
                <w:color w:val="000000"/>
                <w:position w:val="-1"/>
                <w:sz w:val="24"/>
              </w:rPr>
              <w:t>USCITA B</w:t>
            </w:r>
          </w:p>
        </w:tc>
        <w:tc>
          <w:tcPr>
            <w:tcW w:w="7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BB7A59" w14:textId="77777777" w:rsidR="008A5042" w:rsidRDefault="00000000">
            <w:pPr>
              <w:tabs>
                <w:tab w:val="center" w:pos="4819"/>
                <w:tab w:val="right" w:pos="9638"/>
              </w:tabs>
              <w:suppressAutoHyphens/>
              <w:spacing w:after="120"/>
              <w:ind w:right="282" w:hanging="2"/>
              <w:jc w:val="both"/>
            </w:pPr>
            <w:r>
              <w:rPr>
                <w:rFonts w:ascii="Arial" w:eastAsia="Arial" w:hAnsi="Arial" w:cs="Arial"/>
                <w:color w:val="000000"/>
                <w:position w:val="-1"/>
                <w:sz w:val="24"/>
              </w:rPr>
              <w:t>Locali I° piano - Lato Via Porta (Salone-aula di musica-psicomotricità)</w:t>
            </w:r>
          </w:p>
        </w:tc>
      </w:tr>
      <w:tr w:rsidR="008A5042" w14:paraId="4D3C2E22" w14:textId="77777777">
        <w:trPr>
          <w:trHeight w:val="1"/>
        </w:trPr>
        <w:tc>
          <w:tcPr>
            <w:tcW w:w="1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D7AF12" w14:textId="77777777" w:rsidR="008A5042" w:rsidRDefault="00000000">
            <w:pPr>
              <w:tabs>
                <w:tab w:val="center" w:pos="4819"/>
                <w:tab w:val="right" w:pos="9638"/>
              </w:tabs>
              <w:suppressAutoHyphens/>
              <w:spacing w:after="120"/>
              <w:ind w:right="282" w:hanging="2"/>
              <w:jc w:val="both"/>
            </w:pPr>
            <w:r>
              <w:rPr>
                <w:rFonts w:ascii="Arial" w:eastAsia="Arial" w:hAnsi="Arial" w:cs="Arial"/>
                <w:b/>
                <w:color w:val="000000"/>
                <w:position w:val="-1"/>
                <w:sz w:val="24"/>
              </w:rPr>
              <w:t>USCITA C</w:t>
            </w:r>
          </w:p>
        </w:tc>
        <w:tc>
          <w:tcPr>
            <w:tcW w:w="7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643B1B" w14:textId="77777777" w:rsidR="008A5042" w:rsidRDefault="00000000">
            <w:pPr>
              <w:tabs>
                <w:tab w:val="center" w:pos="4819"/>
                <w:tab w:val="right" w:pos="9638"/>
              </w:tabs>
              <w:suppressAutoHyphens/>
              <w:spacing w:after="120"/>
              <w:ind w:right="282" w:hanging="2"/>
              <w:jc w:val="both"/>
            </w:pPr>
            <w:r>
              <w:rPr>
                <w:rFonts w:ascii="Arial" w:eastAsia="Arial" w:hAnsi="Arial" w:cs="Arial"/>
                <w:color w:val="000000"/>
                <w:position w:val="-1"/>
                <w:sz w:val="24"/>
              </w:rPr>
              <w:t>Locali II° e III° piano – Lato Via Vallauri, lato Via Porta (scala antincendio) e lato Via Patetta</w:t>
            </w:r>
          </w:p>
        </w:tc>
      </w:tr>
    </w:tbl>
    <w:p w14:paraId="18C2B874" w14:textId="77777777" w:rsidR="008A5042" w:rsidRDefault="008A5042">
      <w:pPr>
        <w:suppressAutoHyphens/>
        <w:ind w:hanging="2"/>
        <w:rPr>
          <w:rFonts w:ascii="Arial" w:eastAsia="Arial" w:hAnsi="Arial" w:cs="Arial"/>
          <w:color w:val="000000"/>
          <w:position w:val="-1"/>
          <w:sz w:val="24"/>
        </w:rPr>
      </w:pPr>
    </w:p>
    <w:p w14:paraId="012AF56A"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 xml:space="preserve">    Alcune porte interne e tutte le uscite di sicurezza A,B,C,D  sono munite di maniglione antipanico, che è sufficiente spingere per aprire la porta.</w:t>
      </w:r>
    </w:p>
    <w:p w14:paraId="68158A9E" w14:textId="77777777" w:rsidR="008A5042" w:rsidRDefault="008A5042">
      <w:pPr>
        <w:suppressAutoHyphens/>
        <w:ind w:hanging="2"/>
        <w:jc w:val="both"/>
        <w:rPr>
          <w:rFonts w:ascii="Arial" w:eastAsia="Arial" w:hAnsi="Arial" w:cs="Arial"/>
          <w:color w:val="000000"/>
          <w:position w:val="-1"/>
          <w:sz w:val="24"/>
        </w:rPr>
      </w:pPr>
    </w:p>
    <w:p w14:paraId="1D73C890" w14:textId="77777777" w:rsidR="008A5042" w:rsidRDefault="008A5042">
      <w:pPr>
        <w:suppressAutoHyphens/>
        <w:ind w:hanging="2"/>
        <w:jc w:val="both"/>
        <w:rPr>
          <w:rFonts w:ascii="Arial" w:eastAsia="Arial" w:hAnsi="Arial" w:cs="Arial"/>
          <w:color w:val="000000"/>
          <w:position w:val="-1"/>
          <w:sz w:val="24"/>
        </w:rPr>
      </w:pPr>
    </w:p>
    <w:p w14:paraId="7DE1F03C" w14:textId="77777777" w:rsidR="008A5042" w:rsidRDefault="008A5042">
      <w:pPr>
        <w:suppressAutoHyphens/>
        <w:ind w:left="1" w:hanging="3"/>
        <w:rPr>
          <w:rFonts w:ascii="Arial" w:eastAsia="Arial" w:hAnsi="Arial" w:cs="Arial"/>
          <w:color w:val="000000"/>
          <w:position w:val="-1"/>
          <w:sz w:val="28"/>
        </w:rPr>
      </w:pPr>
    </w:p>
    <w:p w14:paraId="5FCA2947" w14:textId="77777777" w:rsidR="008A5042" w:rsidRDefault="00000000">
      <w:pPr>
        <w:suppressAutoHyphens/>
        <w:ind w:left="1" w:hanging="3"/>
        <w:rPr>
          <w:rFonts w:ascii="Arial" w:eastAsia="Arial" w:hAnsi="Arial" w:cs="Arial"/>
          <w:color w:val="000000"/>
          <w:position w:val="-1"/>
          <w:sz w:val="28"/>
        </w:rPr>
      </w:pPr>
      <w:r>
        <w:rPr>
          <w:rFonts w:ascii="Arial" w:eastAsia="Arial" w:hAnsi="Arial" w:cs="Arial"/>
          <w:b/>
          <w:color w:val="000000"/>
          <w:position w:val="-1"/>
          <w:sz w:val="28"/>
        </w:rPr>
        <w:t>LUOGO DI SICUREZZA E DI RITROVO</w:t>
      </w:r>
    </w:p>
    <w:p w14:paraId="699E6FD1" w14:textId="77777777" w:rsidR="008A5042" w:rsidRDefault="008A5042">
      <w:pPr>
        <w:suppressAutoHyphens/>
        <w:ind w:left="1" w:hanging="3"/>
        <w:rPr>
          <w:rFonts w:ascii="Arial" w:eastAsia="Arial" w:hAnsi="Arial" w:cs="Arial"/>
          <w:color w:val="000000"/>
          <w:position w:val="-1"/>
          <w:sz w:val="28"/>
        </w:rPr>
      </w:pPr>
    </w:p>
    <w:tbl>
      <w:tblPr>
        <w:tblW w:w="0" w:type="auto"/>
        <w:tblCellMar>
          <w:left w:w="10" w:type="dxa"/>
          <w:right w:w="10" w:type="dxa"/>
        </w:tblCellMar>
        <w:tblLook w:val="04A0" w:firstRow="1" w:lastRow="0" w:firstColumn="1" w:lastColumn="0" w:noHBand="0" w:noVBand="1"/>
      </w:tblPr>
      <w:tblGrid>
        <w:gridCol w:w="1503"/>
        <w:gridCol w:w="4913"/>
        <w:gridCol w:w="3212"/>
      </w:tblGrid>
      <w:tr w:rsidR="008A5042" w14:paraId="434864D3" w14:textId="77777777">
        <w:trPr>
          <w:trHeight w:val="1"/>
        </w:trPr>
        <w:tc>
          <w:tcPr>
            <w:tcW w:w="977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349BC2" w14:textId="77777777" w:rsidR="008A5042" w:rsidRDefault="00000000">
            <w:pPr>
              <w:tabs>
                <w:tab w:val="center" w:pos="4819"/>
                <w:tab w:val="right" w:pos="9638"/>
              </w:tabs>
              <w:suppressAutoHyphens/>
              <w:spacing w:after="120"/>
              <w:ind w:left="1" w:right="282" w:hanging="3"/>
              <w:jc w:val="center"/>
            </w:pPr>
            <w:r>
              <w:rPr>
                <w:rFonts w:ascii="Arial" w:eastAsia="Arial" w:hAnsi="Arial" w:cs="Arial"/>
                <w:b/>
                <w:color w:val="000000"/>
                <w:position w:val="-1"/>
                <w:sz w:val="28"/>
              </w:rPr>
              <w:t>PUNTI DI RACCOLTA</w:t>
            </w:r>
          </w:p>
        </w:tc>
      </w:tr>
      <w:tr w:rsidR="008A5042" w14:paraId="2428B588" w14:textId="77777777">
        <w:trPr>
          <w:trHeight w:val="1"/>
        </w:trPr>
        <w:tc>
          <w:tcPr>
            <w:tcW w:w="1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50DC87" w14:textId="77777777" w:rsidR="008A5042" w:rsidRDefault="00000000">
            <w:pPr>
              <w:tabs>
                <w:tab w:val="center" w:pos="4819"/>
                <w:tab w:val="right" w:pos="9638"/>
              </w:tabs>
              <w:suppressAutoHyphens/>
              <w:ind w:hanging="2"/>
            </w:pPr>
            <w:r>
              <w:rPr>
                <w:rFonts w:ascii="Arial" w:eastAsia="Arial" w:hAnsi="Arial" w:cs="Arial"/>
                <w:color w:val="000000"/>
                <w:position w:val="-1"/>
                <w:sz w:val="24"/>
              </w:rPr>
              <w:t>N°</w:t>
            </w:r>
          </w:p>
        </w:tc>
        <w:tc>
          <w:tcPr>
            <w:tcW w:w="4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28F3C4" w14:textId="77777777" w:rsidR="008A5042" w:rsidRDefault="00000000">
            <w:pPr>
              <w:tabs>
                <w:tab w:val="center" w:pos="4819"/>
                <w:tab w:val="right" w:pos="9638"/>
              </w:tabs>
              <w:suppressAutoHyphens/>
              <w:ind w:hanging="2"/>
            </w:pPr>
            <w:r>
              <w:rPr>
                <w:rFonts w:ascii="Arial" w:eastAsia="Arial" w:hAnsi="Arial" w:cs="Arial"/>
                <w:color w:val="000000"/>
                <w:position w:val="-1"/>
                <w:sz w:val="24"/>
              </w:rPr>
              <w:t>Uscite di Sicurezza</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1CA668" w14:textId="77777777" w:rsidR="008A5042" w:rsidRDefault="00000000">
            <w:pPr>
              <w:tabs>
                <w:tab w:val="center" w:pos="4819"/>
                <w:tab w:val="right" w:pos="9638"/>
              </w:tabs>
              <w:suppressAutoHyphens/>
              <w:ind w:hanging="2"/>
            </w:pPr>
            <w:r>
              <w:rPr>
                <w:rFonts w:ascii="Arial" w:eastAsia="Arial" w:hAnsi="Arial" w:cs="Arial"/>
                <w:color w:val="000000"/>
                <w:position w:val="-1"/>
                <w:sz w:val="24"/>
              </w:rPr>
              <w:t>Luogo</w:t>
            </w:r>
          </w:p>
        </w:tc>
      </w:tr>
      <w:tr w:rsidR="008A5042" w14:paraId="29673AA8" w14:textId="77777777">
        <w:trPr>
          <w:trHeight w:val="1"/>
        </w:trPr>
        <w:tc>
          <w:tcPr>
            <w:tcW w:w="1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C8DC67" w14:textId="77777777" w:rsidR="008A5042" w:rsidRDefault="00000000">
            <w:pPr>
              <w:tabs>
                <w:tab w:val="center" w:pos="4819"/>
                <w:tab w:val="right" w:pos="9638"/>
              </w:tabs>
              <w:suppressAutoHyphens/>
              <w:ind w:left="1" w:hanging="3"/>
            </w:pPr>
            <w:r>
              <w:rPr>
                <w:rFonts w:ascii="Arial" w:eastAsia="Arial" w:hAnsi="Arial" w:cs="Arial"/>
                <w:position w:val="-1"/>
                <w:sz w:val="28"/>
              </w:rPr>
              <w:t>5</w:t>
            </w:r>
          </w:p>
        </w:tc>
        <w:tc>
          <w:tcPr>
            <w:tcW w:w="4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BC2585" w14:textId="77777777" w:rsidR="008A5042" w:rsidRDefault="00000000">
            <w:pPr>
              <w:tabs>
                <w:tab w:val="center" w:pos="4819"/>
                <w:tab w:val="right" w:pos="9638"/>
              </w:tabs>
              <w:suppressAutoHyphens/>
              <w:ind w:left="1" w:hanging="3"/>
            </w:pPr>
            <w:r>
              <w:rPr>
                <w:rFonts w:ascii="Arial" w:eastAsia="Arial" w:hAnsi="Arial" w:cs="Arial"/>
                <w:color w:val="000000"/>
                <w:position w:val="-1"/>
                <w:sz w:val="28"/>
              </w:rPr>
              <w:t>Piano terra</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F851CF" w14:textId="77777777" w:rsidR="008A5042" w:rsidRDefault="00000000">
            <w:pPr>
              <w:tabs>
                <w:tab w:val="center" w:pos="4819"/>
                <w:tab w:val="right" w:pos="9638"/>
              </w:tabs>
              <w:suppressAutoHyphens/>
              <w:ind w:left="1" w:hanging="3"/>
            </w:pPr>
            <w:r>
              <w:rPr>
                <w:rFonts w:ascii="Arial" w:eastAsia="Arial" w:hAnsi="Arial" w:cs="Arial"/>
                <w:color w:val="000000"/>
                <w:position w:val="-1"/>
                <w:sz w:val="28"/>
              </w:rPr>
              <w:t>Cortile</w:t>
            </w:r>
          </w:p>
        </w:tc>
      </w:tr>
      <w:tr w:rsidR="008A5042" w14:paraId="71C11B1F" w14:textId="77777777">
        <w:trPr>
          <w:trHeight w:val="1"/>
        </w:trPr>
        <w:tc>
          <w:tcPr>
            <w:tcW w:w="1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420B4E" w14:textId="77777777" w:rsidR="008A5042" w:rsidRDefault="00000000">
            <w:pPr>
              <w:tabs>
                <w:tab w:val="center" w:pos="4819"/>
                <w:tab w:val="right" w:pos="9638"/>
              </w:tabs>
              <w:suppressAutoHyphens/>
              <w:ind w:left="1" w:hanging="3"/>
            </w:pPr>
            <w:r>
              <w:rPr>
                <w:rFonts w:ascii="Arial" w:eastAsia="Arial" w:hAnsi="Arial" w:cs="Arial"/>
                <w:color w:val="000000"/>
                <w:position w:val="-1"/>
                <w:sz w:val="28"/>
              </w:rPr>
              <w:t>4</w:t>
            </w:r>
          </w:p>
        </w:tc>
        <w:tc>
          <w:tcPr>
            <w:tcW w:w="4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B8AC18" w14:textId="77777777" w:rsidR="008A5042" w:rsidRDefault="00000000">
            <w:pPr>
              <w:tabs>
                <w:tab w:val="center" w:pos="4819"/>
                <w:tab w:val="right" w:pos="9638"/>
              </w:tabs>
              <w:suppressAutoHyphens/>
              <w:ind w:left="1" w:hanging="3"/>
            </w:pPr>
            <w:r>
              <w:rPr>
                <w:rFonts w:ascii="Arial" w:eastAsia="Arial" w:hAnsi="Arial" w:cs="Arial"/>
                <w:color w:val="000000"/>
                <w:position w:val="-1"/>
                <w:sz w:val="28"/>
              </w:rPr>
              <w:t>Primo piano</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AED8D3" w14:textId="77777777" w:rsidR="008A5042" w:rsidRDefault="00000000">
            <w:pPr>
              <w:tabs>
                <w:tab w:val="center" w:pos="4819"/>
                <w:tab w:val="right" w:pos="9638"/>
              </w:tabs>
              <w:suppressAutoHyphens/>
              <w:ind w:left="1" w:hanging="3"/>
            </w:pPr>
            <w:r>
              <w:rPr>
                <w:rFonts w:ascii="Arial" w:eastAsia="Arial" w:hAnsi="Arial" w:cs="Arial"/>
                <w:color w:val="000000"/>
                <w:position w:val="-1"/>
                <w:sz w:val="28"/>
              </w:rPr>
              <w:t>Cortile</w:t>
            </w:r>
          </w:p>
        </w:tc>
      </w:tr>
      <w:tr w:rsidR="008A5042" w14:paraId="68207269" w14:textId="77777777">
        <w:trPr>
          <w:trHeight w:val="1"/>
        </w:trPr>
        <w:tc>
          <w:tcPr>
            <w:tcW w:w="1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3A79DD" w14:textId="77777777" w:rsidR="008A5042" w:rsidRDefault="00000000">
            <w:pPr>
              <w:tabs>
                <w:tab w:val="center" w:pos="4819"/>
                <w:tab w:val="right" w:pos="9638"/>
              </w:tabs>
              <w:suppressAutoHyphens/>
              <w:ind w:left="1" w:hanging="3"/>
            </w:pPr>
            <w:r>
              <w:rPr>
                <w:rFonts w:ascii="Arial" w:eastAsia="Arial" w:hAnsi="Arial" w:cs="Arial"/>
                <w:color w:val="000000"/>
                <w:position w:val="-1"/>
                <w:sz w:val="28"/>
              </w:rPr>
              <w:t>1</w:t>
            </w:r>
          </w:p>
        </w:tc>
        <w:tc>
          <w:tcPr>
            <w:tcW w:w="4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61C1AB" w14:textId="77777777" w:rsidR="008A5042" w:rsidRDefault="00000000">
            <w:pPr>
              <w:tabs>
                <w:tab w:val="center" w:pos="4819"/>
                <w:tab w:val="right" w:pos="9638"/>
              </w:tabs>
              <w:suppressAutoHyphens/>
              <w:ind w:left="1" w:hanging="3"/>
            </w:pPr>
            <w:r>
              <w:rPr>
                <w:rFonts w:ascii="Arial" w:eastAsia="Arial" w:hAnsi="Arial" w:cs="Arial"/>
                <w:color w:val="000000"/>
                <w:position w:val="-1"/>
                <w:sz w:val="28"/>
              </w:rPr>
              <w:t>Secondo piano</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4F814E" w14:textId="77777777" w:rsidR="008A5042" w:rsidRDefault="00000000">
            <w:pPr>
              <w:tabs>
                <w:tab w:val="center" w:pos="4819"/>
                <w:tab w:val="right" w:pos="9638"/>
              </w:tabs>
              <w:suppressAutoHyphens/>
              <w:ind w:left="1" w:hanging="3"/>
            </w:pPr>
            <w:r>
              <w:rPr>
                <w:rFonts w:ascii="Arial" w:eastAsia="Arial" w:hAnsi="Arial" w:cs="Arial"/>
                <w:color w:val="000000"/>
                <w:position w:val="-1"/>
                <w:sz w:val="28"/>
              </w:rPr>
              <w:t>Cortile</w:t>
            </w:r>
          </w:p>
        </w:tc>
      </w:tr>
      <w:tr w:rsidR="008A5042" w14:paraId="42A9D6EF" w14:textId="77777777">
        <w:trPr>
          <w:trHeight w:val="1"/>
        </w:trPr>
        <w:tc>
          <w:tcPr>
            <w:tcW w:w="1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D2279F" w14:textId="77777777" w:rsidR="008A5042" w:rsidRDefault="00000000">
            <w:pPr>
              <w:tabs>
                <w:tab w:val="center" w:pos="4819"/>
                <w:tab w:val="right" w:pos="9638"/>
              </w:tabs>
              <w:suppressAutoHyphens/>
              <w:ind w:left="1" w:hanging="3"/>
            </w:pPr>
            <w:r>
              <w:rPr>
                <w:rFonts w:ascii="Arial" w:eastAsia="Arial" w:hAnsi="Arial" w:cs="Arial"/>
                <w:color w:val="000000"/>
                <w:position w:val="-1"/>
                <w:sz w:val="28"/>
              </w:rPr>
              <w:t>1</w:t>
            </w:r>
          </w:p>
        </w:tc>
        <w:tc>
          <w:tcPr>
            <w:tcW w:w="4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46D3CD" w14:textId="77777777" w:rsidR="008A5042" w:rsidRDefault="00000000">
            <w:pPr>
              <w:tabs>
                <w:tab w:val="center" w:pos="4819"/>
                <w:tab w:val="right" w:pos="9638"/>
              </w:tabs>
              <w:suppressAutoHyphens/>
              <w:ind w:left="1" w:hanging="3"/>
            </w:pPr>
            <w:r>
              <w:rPr>
                <w:rFonts w:ascii="Arial" w:eastAsia="Arial" w:hAnsi="Arial" w:cs="Arial"/>
                <w:color w:val="000000"/>
                <w:position w:val="-1"/>
                <w:sz w:val="28"/>
              </w:rPr>
              <w:t>Terzo piano</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865E5" w14:textId="77777777" w:rsidR="008A5042" w:rsidRDefault="00000000">
            <w:pPr>
              <w:tabs>
                <w:tab w:val="center" w:pos="4819"/>
                <w:tab w:val="right" w:pos="9638"/>
              </w:tabs>
              <w:suppressAutoHyphens/>
              <w:ind w:left="1" w:hanging="3"/>
            </w:pPr>
            <w:r>
              <w:rPr>
                <w:rFonts w:ascii="Arial" w:eastAsia="Arial" w:hAnsi="Arial" w:cs="Arial"/>
                <w:color w:val="000000"/>
                <w:position w:val="-1"/>
                <w:sz w:val="28"/>
              </w:rPr>
              <w:t>Cortile</w:t>
            </w:r>
          </w:p>
        </w:tc>
      </w:tr>
    </w:tbl>
    <w:p w14:paraId="08A77960" w14:textId="77777777" w:rsidR="008A5042" w:rsidRDefault="008A5042">
      <w:pPr>
        <w:suppressAutoHyphens/>
        <w:rPr>
          <w:rFonts w:ascii="Arial" w:eastAsia="Arial" w:hAnsi="Arial" w:cs="Arial"/>
          <w:color w:val="000000"/>
          <w:position w:val="-1"/>
          <w:sz w:val="28"/>
        </w:rPr>
      </w:pPr>
    </w:p>
    <w:p w14:paraId="1BE81698" w14:textId="77777777" w:rsidR="008A5042" w:rsidRDefault="008A5042">
      <w:pPr>
        <w:suppressAutoHyphens/>
        <w:ind w:left="1" w:hanging="3"/>
        <w:rPr>
          <w:rFonts w:ascii="Arial" w:eastAsia="Arial" w:hAnsi="Arial" w:cs="Arial"/>
          <w:color w:val="000000"/>
          <w:position w:val="-1"/>
          <w:sz w:val="28"/>
        </w:rPr>
      </w:pPr>
    </w:p>
    <w:p w14:paraId="31B779F8" w14:textId="77777777" w:rsidR="008A5042" w:rsidRDefault="008A5042">
      <w:pPr>
        <w:suppressAutoHyphens/>
        <w:ind w:left="1" w:hanging="3"/>
        <w:rPr>
          <w:rFonts w:ascii="Arial" w:eastAsia="Arial" w:hAnsi="Arial" w:cs="Arial"/>
          <w:color w:val="000000"/>
          <w:position w:val="-1"/>
          <w:sz w:val="28"/>
        </w:rPr>
      </w:pPr>
    </w:p>
    <w:p w14:paraId="66CEF423" w14:textId="77777777" w:rsidR="008A5042" w:rsidRDefault="008A5042">
      <w:pPr>
        <w:suppressAutoHyphens/>
        <w:ind w:left="1" w:hanging="3"/>
        <w:rPr>
          <w:rFonts w:ascii="Arial" w:eastAsia="Arial" w:hAnsi="Arial" w:cs="Arial"/>
          <w:color w:val="000000"/>
          <w:position w:val="-1"/>
          <w:sz w:val="28"/>
        </w:rPr>
      </w:pPr>
    </w:p>
    <w:p w14:paraId="2C78C2C6" w14:textId="77777777" w:rsidR="008A5042" w:rsidRDefault="008A5042">
      <w:pPr>
        <w:suppressAutoHyphens/>
        <w:ind w:left="1" w:hanging="3"/>
        <w:rPr>
          <w:rFonts w:ascii="Arial" w:eastAsia="Arial" w:hAnsi="Arial" w:cs="Arial"/>
          <w:color w:val="000000"/>
          <w:position w:val="-1"/>
          <w:sz w:val="28"/>
        </w:rPr>
      </w:pPr>
    </w:p>
    <w:p w14:paraId="2FD4FA86" w14:textId="77777777" w:rsidR="008A5042" w:rsidRDefault="00000000">
      <w:pPr>
        <w:keepNext/>
        <w:numPr>
          <w:ilvl w:val="0"/>
          <w:numId w:val="28"/>
        </w:numPr>
        <w:suppressAutoHyphens/>
        <w:spacing w:before="360"/>
        <w:ind w:hanging="2"/>
        <w:rPr>
          <w:rFonts w:ascii="Arial" w:eastAsia="Arial" w:hAnsi="Arial" w:cs="Arial"/>
          <w:b/>
          <w:color w:val="000000"/>
          <w:position w:val="-1"/>
          <w:sz w:val="24"/>
        </w:rPr>
      </w:pPr>
      <w:r>
        <w:rPr>
          <w:rFonts w:ascii="Arial" w:eastAsia="Arial" w:hAnsi="Arial" w:cs="Arial"/>
          <w:b/>
          <w:color w:val="000000"/>
          <w:position w:val="-1"/>
          <w:sz w:val="24"/>
        </w:rPr>
        <w:t>PIANO DI EVACUAZIONE E PROCEDURE OPERATIVE</w:t>
      </w:r>
    </w:p>
    <w:p w14:paraId="189BC34B" w14:textId="77777777" w:rsidR="008A5042" w:rsidRDefault="00000000">
      <w:pPr>
        <w:suppressAutoHyphens/>
        <w:ind w:hanging="2"/>
        <w:rPr>
          <w:rFonts w:ascii="Arial" w:eastAsia="Arial" w:hAnsi="Arial" w:cs="Arial"/>
          <w:color w:val="000000"/>
          <w:position w:val="-1"/>
          <w:sz w:val="24"/>
        </w:rPr>
      </w:pPr>
      <w:r>
        <w:rPr>
          <w:rFonts w:ascii="Arial" w:eastAsia="Arial" w:hAnsi="Arial" w:cs="Arial"/>
          <w:b/>
          <w:color w:val="000000"/>
          <w:position w:val="-1"/>
          <w:sz w:val="24"/>
        </w:rPr>
        <w:t>SPECIFICHE DEL PLESSO</w:t>
      </w:r>
    </w:p>
    <w:p w14:paraId="2A9FDB34" w14:textId="77777777" w:rsidR="008A5042" w:rsidRDefault="008A5042">
      <w:pPr>
        <w:suppressAutoHyphens/>
        <w:ind w:hanging="2"/>
        <w:rPr>
          <w:rFonts w:ascii="Arial" w:eastAsia="Arial" w:hAnsi="Arial" w:cs="Arial"/>
          <w:color w:val="000000"/>
          <w:position w:val="-1"/>
          <w:sz w:val="24"/>
        </w:rPr>
      </w:pPr>
    </w:p>
    <w:p w14:paraId="51A93441"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Le indicazioni in uso, il seguente piano di evacuazione e le Planimetrie del Piano di Evacuazione devono essere affissi alla porta di ogni atrio e in ogni aula dove le piantine recano l’indicazione del percorso da seguire ;</w:t>
      </w:r>
    </w:p>
    <w:p w14:paraId="63467DB3"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ai vari piani e corridoi le planimetrie in cui siano indicati: le vie di fuga, le zone di raccolta, le aree abitate.</w:t>
      </w:r>
    </w:p>
    <w:p w14:paraId="22511EEF"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Il piano sarà da adattare a situazioni specifiche in cui una parte dell’edificio o della sua area sia inaccessibile.</w:t>
      </w:r>
    </w:p>
    <w:p w14:paraId="1D1C87AD" w14:textId="77777777" w:rsidR="008A5042" w:rsidRDefault="008A5042">
      <w:pPr>
        <w:suppressAutoHyphens/>
        <w:ind w:hanging="2"/>
        <w:rPr>
          <w:rFonts w:ascii="Arial" w:eastAsia="Arial" w:hAnsi="Arial" w:cs="Arial"/>
          <w:color w:val="000000"/>
          <w:position w:val="-1"/>
          <w:sz w:val="16"/>
        </w:rPr>
      </w:pPr>
    </w:p>
    <w:p w14:paraId="6A8DAAF2"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Si descrivono le mansioni di ogni insegnante/operatore previste dal Piano di evacuazione.</w:t>
      </w:r>
    </w:p>
    <w:p w14:paraId="57E40178" w14:textId="77777777" w:rsidR="008A5042" w:rsidRDefault="008A5042">
      <w:pPr>
        <w:suppressAutoHyphens/>
        <w:spacing w:after="120"/>
        <w:ind w:right="282" w:hanging="2"/>
        <w:jc w:val="both"/>
        <w:rPr>
          <w:rFonts w:ascii="Arial" w:eastAsia="Arial" w:hAnsi="Arial" w:cs="Arial"/>
          <w:color w:val="000000"/>
          <w:position w:val="-1"/>
          <w:sz w:val="16"/>
        </w:rPr>
      </w:pPr>
    </w:p>
    <w:p w14:paraId="61194696" w14:textId="77777777" w:rsidR="008A5042" w:rsidRDefault="00000000">
      <w:pPr>
        <w:suppressAutoHyphens/>
        <w:spacing w:after="120"/>
        <w:ind w:right="282" w:hanging="2"/>
        <w:rPr>
          <w:rFonts w:ascii="Arial" w:eastAsia="Arial" w:hAnsi="Arial" w:cs="Arial"/>
          <w:color w:val="000000"/>
          <w:position w:val="-1"/>
          <w:sz w:val="24"/>
        </w:rPr>
      </w:pPr>
      <w:r>
        <w:rPr>
          <w:rFonts w:ascii="Arial" w:eastAsia="Arial" w:hAnsi="Arial" w:cs="Arial"/>
          <w:b/>
          <w:color w:val="000000"/>
          <w:position w:val="-1"/>
          <w:sz w:val="24"/>
        </w:rPr>
        <w:t xml:space="preserve">Rilevato/constatato lo stato di emergenza,  </w:t>
      </w:r>
      <w:r>
        <w:rPr>
          <w:rFonts w:ascii="Arial" w:eastAsia="Arial" w:hAnsi="Arial" w:cs="Arial"/>
          <w:color w:val="000000"/>
          <w:position w:val="-1"/>
          <w:sz w:val="24"/>
        </w:rPr>
        <w:t>un operatore scolastico</w:t>
      </w:r>
      <w:r>
        <w:rPr>
          <w:rFonts w:ascii="Arial" w:eastAsia="Arial" w:hAnsi="Arial" w:cs="Arial"/>
          <w:b/>
          <w:color w:val="000000"/>
          <w:position w:val="-1"/>
          <w:sz w:val="24"/>
        </w:rPr>
        <w:t xml:space="preserve"> </w:t>
      </w:r>
      <w:r>
        <w:rPr>
          <w:rFonts w:ascii="Arial" w:eastAsia="Arial" w:hAnsi="Arial" w:cs="Arial"/>
          <w:color w:val="000000"/>
          <w:position w:val="-1"/>
          <w:sz w:val="24"/>
        </w:rPr>
        <w:t>darà l’allarme suonando, a più riprese intervallate da pause, il campanello o la campana manuale (tromba nautica o da stadio) o se disponibile l’Allarme Incendio attivando la Centrale Antincendi;</w:t>
      </w:r>
    </w:p>
    <w:p w14:paraId="21B5DB36" w14:textId="77777777" w:rsidR="008A5042" w:rsidRDefault="00000000">
      <w:pPr>
        <w:suppressAutoHyphens/>
        <w:spacing w:after="120"/>
        <w:ind w:right="282" w:hanging="2"/>
        <w:rPr>
          <w:rFonts w:ascii="Arial" w:eastAsia="Arial" w:hAnsi="Arial" w:cs="Arial"/>
          <w:color w:val="000000"/>
          <w:position w:val="-1"/>
          <w:sz w:val="24"/>
        </w:rPr>
      </w:pPr>
      <w:r>
        <w:rPr>
          <w:rFonts w:ascii="Arial" w:eastAsia="Arial" w:hAnsi="Arial" w:cs="Arial"/>
          <w:color w:val="000000"/>
          <w:position w:val="-1"/>
          <w:sz w:val="24"/>
        </w:rPr>
        <w:t>successivamente inoltre verrà tolta la forza motrice ed interrotto il gas se presente.</w:t>
      </w:r>
    </w:p>
    <w:p w14:paraId="58A75D9D" w14:textId="77777777" w:rsidR="008A5042" w:rsidRDefault="008A5042">
      <w:pPr>
        <w:suppressAutoHyphens/>
        <w:spacing w:after="120"/>
        <w:ind w:right="282" w:hanging="2"/>
        <w:jc w:val="both"/>
        <w:rPr>
          <w:rFonts w:ascii="Arial" w:eastAsia="Arial" w:hAnsi="Arial" w:cs="Arial"/>
          <w:color w:val="000000"/>
          <w:position w:val="-1"/>
          <w:sz w:val="16"/>
        </w:rPr>
      </w:pPr>
    </w:p>
    <w:p w14:paraId="27BF3650" w14:textId="77777777" w:rsidR="008A5042" w:rsidRDefault="00000000">
      <w:pPr>
        <w:keepNext/>
        <w:suppressAutoHyphens/>
        <w:spacing w:before="240" w:after="60"/>
        <w:ind w:hanging="2"/>
        <w:rPr>
          <w:rFonts w:ascii="Arial" w:eastAsia="Arial" w:hAnsi="Arial" w:cs="Arial"/>
          <w:b/>
          <w:color w:val="000000"/>
          <w:position w:val="-1"/>
          <w:sz w:val="22"/>
        </w:rPr>
      </w:pPr>
      <w:r>
        <w:rPr>
          <w:rFonts w:ascii="Arial" w:eastAsia="Arial" w:hAnsi="Arial" w:cs="Arial"/>
          <w:b/>
          <w:color w:val="000000"/>
          <w:position w:val="-1"/>
          <w:sz w:val="22"/>
          <w:u w:val="single"/>
        </w:rPr>
        <w:t>MODALITA’ SEGNALE D’ALLARME</w:t>
      </w:r>
      <w:r>
        <w:rPr>
          <w:rFonts w:ascii="Arial" w:eastAsia="Arial" w:hAnsi="Arial" w:cs="Arial"/>
          <w:b/>
          <w:color w:val="000000"/>
          <w:position w:val="-1"/>
          <w:sz w:val="22"/>
        </w:rPr>
        <w:t xml:space="preserve"> : SUONO A PIU’ RIPRESE INTERVALLATE DA PAUSE</w:t>
      </w:r>
    </w:p>
    <w:p w14:paraId="6D937294" w14:textId="77777777" w:rsidR="008A5042" w:rsidRDefault="008A5042">
      <w:pPr>
        <w:suppressAutoHyphens/>
        <w:ind w:hanging="2"/>
        <w:jc w:val="both"/>
        <w:rPr>
          <w:rFonts w:ascii="Arial" w:eastAsia="Arial" w:hAnsi="Arial" w:cs="Arial"/>
          <w:color w:val="000000"/>
          <w:position w:val="-1"/>
          <w:sz w:val="24"/>
        </w:rPr>
      </w:pPr>
    </w:p>
    <w:p w14:paraId="4C9F7799"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b/>
          <w:color w:val="000000"/>
          <w:position w:val="-1"/>
          <w:sz w:val="24"/>
        </w:rPr>
        <w:t>Gli alunni, alla diramazione dell’allarme, dovranno:</w:t>
      </w:r>
    </w:p>
    <w:p w14:paraId="1CBC0EB6" w14:textId="77777777" w:rsidR="008A5042" w:rsidRDefault="00000000">
      <w:pPr>
        <w:numPr>
          <w:ilvl w:val="0"/>
          <w:numId w:val="29"/>
        </w:num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interrompere immediatamente ogni attività</w:t>
      </w:r>
    </w:p>
    <w:p w14:paraId="758D25B2" w14:textId="77777777" w:rsidR="008A5042" w:rsidRDefault="00000000">
      <w:pPr>
        <w:numPr>
          <w:ilvl w:val="0"/>
          <w:numId w:val="29"/>
        </w:num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abbandonare gli effetti   personali, le attrezzature  scolastiche</w:t>
      </w:r>
    </w:p>
    <w:p w14:paraId="42EC05BD" w14:textId="64B0BF0D" w:rsidR="008A5042" w:rsidRDefault="00000000">
      <w:pPr>
        <w:numPr>
          <w:ilvl w:val="0"/>
          <w:numId w:val="29"/>
        </w:num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l’alunno apr</w:t>
      </w:r>
      <w:r w:rsidR="005E61FE">
        <w:rPr>
          <w:rFonts w:ascii="Arial" w:eastAsia="Arial" w:hAnsi="Arial" w:cs="Arial"/>
          <w:color w:val="000000"/>
          <w:position w:val="-1"/>
          <w:sz w:val="24"/>
        </w:rPr>
        <w:t xml:space="preserve">i </w:t>
      </w:r>
      <w:r>
        <w:rPr>
          <w:rFonts w:ascii="Arial" w:eastAsia="Arial" w:hAnsi="Arial" w:cs="Arial"/>
          <w:color w:val="000000"/>
          <w:position w:val="-1"/>
          <w:sz w:val="24"/>
        </w:rPr>
        <w:t>fila si occuperà di aprire la porta sotto la direzione dell’insegnante</w:t>
      </w:r>
    </w:p>
    <w:p w14:paraId="73A50909" w14:textId="6B9E48A9" w:rsidR="008A5042" w:rsidRDefault="00000000">
      <w:pPr>
        <w:numPr>
          <w:ilvl w:val="0"/>
          <w:numId w:val="29"/>
        </w:num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disporsi   in fila dietro l’apri</w:t>
      </w:r>
      <w:r w:rsidR="005E61FE">
        <w:rPr>
          <w:rFonts w:ascii="Arial" w:eastAsia="Arial" w:hAnsi="Arial" w:cs="Arial"/>
          <w:color w:val="000000"/>
          <w:position w:val="-1"/>
          <w:sz w:val="24"/>
        </w:rPr>
        <w:t xml:space="preserve"> </w:t>
      </w:r>
      <w:r>
        <w:rPr>
          <w:rFonts w:ascii="Arial" w:eastAsia="Arial" w:hAnsi="Arial" w:cs="Arial"/>
          <w:color w:val="000000"/>
          <w:position w:val="-1"/>
          <w:sz w:val="24"/>
        </w:rPr>
        <w:t>fila</w:t>
      </w:r>
    </w:p>
    <w:p w14:paraId="1D589542" w14:textId="77777777" w:rsidR="008A5042" w:rsidRDefault="00000000">
      <w:pPr>
        <w:numPr>
          <w:ilvl w:val="0"/>
          <w:numId w:val="29"/>
        </w:num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disporsi in fila nel corridoio adiacente all’Aula mentre l’insegnante controlla la regola costituzione della fila</w:t>
      </w:r>
    </w:p>
    <w:p w14:paraId="6A62C989" w14:textId="77777777" w:rsidR="008A5042" w:rsidRDefault="00000000">
      <w:pPr>
        <w:numPr>
          <w:ilvl w:val="0"/>
          <w:numId w:val="29"/>
        </w:num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restare uniti, nel rispetto della distanza di sicurezza, senza vociare, urlare, spingere</w:t>
      </w:r>
    </w:p>
    <w:p w14:paraId="6ADA6E53" w14:textId="77777777" w:rsidR="008A5042" w:rsidRDefault="00000000">
      <w:pPr>
        <w:numPr>
          <w:ilvl w:val="0"/>
          <w:numId w:val="29"/>
        </w:num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 xml:space="preserve">rispettare eventuali precedenze stabilite per l’uscita </w:t>
      </w:r>
    </w:p>
    <w:p w14:paraId="58C75306" w14:textId="77777777" w:rsidR="008A5042" w:rsidRDefault="00000000">
      <w:pPr>
        <w:numPr>
          <w:ilvl w:val="0"/>
          <w:numId w:val="29"/>
        </w:num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avviarsi con sollecitudine senza correre</w:t>
      </w:r>
    </w:p>
    <w:p w14:paraId="71C8E42B" w14:textId="77777777" w:rsidR="008A5042" w:rsidRDefault="00000000">
      <w:pPr>
        <w:numPr>
          <w:ilvl w:val="0"/>
          <w:numId w:val="29"/>
        </w:num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 xml:space="preserve">l’alunno </w:t>
      </w:r>
      <w:proofErr w:type="spellStart"/>
      <w:r>
        <w:rPr>
          <w:rFonts w:ascii="Arial" w:eastAsia="Arial" w:hAnsi="Arial" w:cs="Arial"/>
          <w:color w:val="000000"/>
          <w:position w:val="-1"/>
          <w:sz w:val="24"/>
        </w:rPr>
        <w:t>chiudifila</w:t>
      </w:r>
      <w:proofErr w:type="spellEnd"/>
      <w:r>
        <w:rPr>
          <w:rFonts w:ascii="Arial" w:eastAsia="Arial" w:hAnsi="Arial" w:cs="Arial"/>
          <w:color w:val="000000"/>
          <w:position w:val="-1"/>
          <w:sz w:val="24"/>
        </w:rPr>
        <w:t xml:space="preserve"> si occuperà di chiudere la porta dell’Aula                                                                                                                                                                            </w:t>
      </w:r>
    </w:p>
    <w:p w14:paraId="42E64167" w14:textId="77777777" w:rsidR="008A5042" w:rsidRDefault="00000000">
      <w:pPr>
        <w:numPr>
          <w:ilvl w:val="0"/>
          <w:numId w:val="29"/>
        </w:num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lastRenderedPageBreak/>
        <w:t>non percorrere mai le vie di esodo  in senso opposto a  quello stabilito, né rientrare nei locali</w:t>
      </w:r>
    </w:p>
    <w:p w14:paraId="1667E8F5" w14:textId="77777777" w:rsidR="008A5042" w:rsidRDefault="00000000">
      <w:pPr>
        <w:numPr>
          <w:ilvl w:val="0"/>
          <w:numId w:val="29"/>
        </w:numPr>
        <w:suppressAutoHyphens/>
        <w:ind w:hanging="2"/>
        <w:rPr>
          <w:rFonts w:ascii="Arial" w:eastAsia="Arial" w:hAnsi="Arial" w:cs="Arial"/>
          <w:color w:val="000000"/>
          <w:position w:val="-1"/>
          <w:sz w:val="24"/>
        </w:rPr>
      </w:pPr>
      <w:r>
        <w:rPr>
          <w:rFonts w:ascii="Arial" w:eastAsia="Arial" w:hAnsi="Arial" w:cs="Arial"/>
          <w:color w:val="000000"/>
          <w:position w:val="-1"/>
          <w:sz w:val="24"/>
        </w:rPr>
        <w:t>rispettare ed eseguire i compiti assegnati</w:t>
      </w:r>
    </w:p>
    <w:p w14:paraId="2B60BEFF" w14:textId="77777777" w:rsidR="008A5042" w:rsidRDefault="00000000">
      <w:pPr>
        <w:numPr>
          <w:ilvl w:val="0"/>
          <w:numId w:val="29"/>
        </w:num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collaborare con l’ Insegnante, attenendosi scrupolosamente alle direttive ricevute</w:t>
      </w:r>
    </w:p>
    <w:p w14:paraId="398BF4C2" w14:textId="77777777" w:rsidR="008A5042" w:rsidRDefault="00000000">
      <w:pPr>
        <w:numPr>
          <w:ilvl w:val="0"/>
          <w:numId w:val="29"/>
        </w:numPr>
        <w:suppressAutoHyphens/>
        <w:spacing w:after="120"/>
        <w:ind w:hanging="2"/>
        <w:rPr>
          <w:rFonts w:ascii="Arial" w:eastAsia="Arial" w:hAnsi="Arial" w:cs="Arial"/>
          <w:color w:val="000000"/>
          <w:position w:val="-1"/>
          <w:sz w:val="24"/>
        </w:rPr>
      </w:pPr>
      <w:r>
        <w:rPr>
          <w:rFonts w:ascii="Arial" w:eastAsia="Arial" w:hAnsi="Arial" w:cs="Arial"/>
          <w:color w:val="000000"/>
          <w:position w:val="-1"/>
          <w:sz w:val="24"/>
        </w:rPr>
        <w:t xml:space="preserve">se l’alunno nel momento dell’allarme si trova fuori dall’Aula allora si aggrega alla fila della Classe che sta evacuando più vicina segnalandosi all’insegnante, per nessuna ragione tenta di ritornare nella propria Aula, si aggrega alla propria classe solo se questa è vicina e raggiungibile senza percorrere la direzione contro l’esodo di altre Classi. </w:t>
      </w:r>
    </w:p>
    <w:p w14:paraId="49399230" w14:textId="77777777" w:rsidR="008A5042" w:rsidRDefault="00000000">
      <w:pPr>
        <w:suppressAutoHyphens/>
        <w:spacing w:line="360" w:lineRule="auto"/>
        <w:ind w:hanging="2"/>
        <w:rPr>
          <w:rFonts w:ascii="Arial" w:eastAsia="Arial" w:hAnsi="Arial" w:cs="Arial"/>
          <w:color w:val="000000"/>
          <w:position w:val="-1"/>
          <w:sz w:val="24"/>
        </w:rPr>
      </w:pPr>
      <w:r>
        <w:rPr>
          <w:rFonts w:ascii="Arial" w:eastAsia="Arial" w:hAnsi="Arial" w:cs="Arial"/>
          <w:b/>
          <w:color w:val="000000"/>
          <w:position w:val="-1"/>
          <w:sz w:val="24"/>
        </w:rPr>
        <w:t>Si descrivono le mansioni di ogni insegnante/operatore previste dal piano di evacuazione.</w:t>
      </w:r>
    </w:p>
    <w:p w14:paraId="40AA21DD"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Subito dopo aver tolto la Forza Motrice, l’altro operatore in servizio, o in sua assenza, lo stesso che avrà attivato l’Allarme o segnale di Evacuazione, se necessario uscirà immediatamente ed interromperà la circolazione di via Vallauri e bloccherà il traffico stesso, munito di bandierina rossa (se necessario facendosi coadiuvare anche dagli adulti passanti).</w:t>
      </w:r>
    </w:p>
    <w:p w14:paraId="59E200BD"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Il personale di segreteria individuato provvederà immediatamente a telefonare ai Vigili  del Fuoco (tel.: </w:t>
      </w:r>
      <w:r>
        <w:rPr>
          <w:rFonts w:ascii="Arial" w:eastAsia="Arial" w:hAnsi="Arial" w:cs="Arial"/>
          <w:b/>
          <w:color w:val="000000"/>
          <w:position w:val="-1"/>
          <w:sz w:val="24"/>
        </w:rPr>
        <w:t>112</w:t>
      </w:r>
      <w:r>
        <w:rPr>
          <w:rFonts w:ascii="Arial" w:eastAsia="Arial" w:hAnsi="Arial" w:cs="Arial"/>
          <w:color w:val="000000"/>
          <w:position w:val="-1"/>
          <w:sz w:val="24"/>
        </w:rPr>
        <w:t>) o informerà ed avviserà i Vigili Urbani  o i Carabinieri o la Polizia per la regolazione del traffico.</w:t>
      </w:r>
    </w:p>
    <w:p w14:paraId="4E432A40"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Udito il segnale d’allarme, ciascun Insegnante preparerà gli alunni per l’evacuazione, l’alunno aprifila o l’insegnante aprirà completamente le/la porta dell’Aula controllando la corretta costituzione della fila e condurrà la Classe verso l’Uscita di Emergenza e, se ricorre il caso, aspetterà il proprio turno, rispetto alle altre classi, avvicinandosi alle uscite di emergenza.</w:t>
      </w:r>
    </w:p>
    <w:p w14:paraId="01B8C00E"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In particolare:</w:t>
      </w:r>
    </w:p>
    <w:p w14:paraId="27AC94A8"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a) Le porte delle Uscite di Sicurezza saranno aperte a spinta dal </w:t>
      </w:r>
      <w:r>
        <w:rPr>
          <w:rFonts w:ascii="Arial" w:eastAsia="Arial" w:hAnsi="Arial" w:cs="Arial"/>
          <w:b/>
          <w:color w:val="000000"/>
          <w:position w:val="-1"/>
          <w:sz w:val="24"/>
        </w:rPr>
        <w:t xml:space="preserve">primo </w:t>
      </w:r>
      <w:r>
        <w:rPr>
          <w:rFonts w:ascii="Arial" w:eastAsia="Arial" w:hAnsi="Arial" w:cs="Arial"/>
          <w:color w:val="000000"/>
          <w:position w:val="-1"/>
          <w:sz w:val="24"/>
        </w:rPr>
        <w:t xml:space="preserve">Insegnante od operatore in arrivo. </w:t>
      </w:r>
    </w:p>
    <w:p w14:paraId="22CFB406"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b) Ogni insegnante, in testa alla fila della propria classe, sarà responsabile dell’evacuazione rapida per i propri alunni e per quelli eventualmente affidatigli.</w:t>
      </w:r>
    </w:p>
    <w:p w14:paraId="1539FD22"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xml:space="preserve">c) Un responsabile per ogni piano (Collaboratore Scolastico) controllerà l’avvenuta evacuazione nel piano stesso, verificando l’interno dei locali, compresi i servizi igienici. </w:t>
      </w:r>
    </w:p>
    <w:p w14:paraId="6CB0C89B"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Il personale di segreteria uscirà per ultimo insieme agli operatori, distribuendosi tra le varie uscite dopo aver verificato che non vi siano necessità di aiuto per gli alunni diversamente abili.</w:t>
      </w:r>
    </w:p>
    <w:p w14:paraId="550CD88B" w14:textId="77777777" w:rsidR="008A5042" w:rsidRDefault="008A5042">
      <w:pPr>
        <w:suppressAutoHyphens/>
        <w:ind w:hanging="2"/>
        <w:jc w:val="both"/>
        <w:rPr>
          <w:rFonts w:ascii="Arial" w:eastAsia="Arial" w:hAnsi="Arial" w:cs="Arial"/>
          <w:color w:val="000000"/>
          <w:position w:val="-1"/>
          <w:sz w:val="24"/>
        </w:rPr>
      </w:pPr>
    </w:p>
    <w:p w14:paraId="68DC3E9C"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Gli alunni, le Classi raggiunto il Punto di Raccolta, si disporranno per gruppi Classe, senza accalcarsi e l’Insegnante procederà con le operazioni di rito, controllo delle presenze e compilazione della Modulistica.</w:t>
      </w:r>
    </w:p>
    <w:p w14:paraId="645AD903" w14:textId="77777777" w:rsidR="008A5042" w:rsidRDefault="008A5042">
      <w:pPr>
        <w:suppressAutoHyphens/>
        <w:ind w:hanging="2"/>
        <w:jc w:val="both"/>
        <w:rPr>
          <w:rFonts w:ascii="Arial" w:eastAsia="Arial" w:hAnsi="Arial" w:cs="Arial"/>
          <w:color w:val="000000"/>
          <w:position w:val="-1"/>
          <w:sz w:val="24"/>
        </w:rPr>
      </w:pPr>
    </w:p>
    <w:p w14:paraId="0C4428FA"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 xml:space="preserve">Al termine della Evacuazione, il Responsabile della gestione della Evacuazione, Dirigente Scolastico o suo referente, emana l’ordine di rientro nell’Edificio Scolastico e nelle rispettive </w:t>
      </w:r>
      <w:r>
        <w:rPr>
          <w:rFonts w:ascii="Arial" w:eastAsia="Arial" w:hAnsi="Arial" w:cs="Arial"/>
          <w:color w:val="000000"/>
          <w:position w:val="-1"/>
          <w:sz w:val="24"/>
        </w:rPr>
        <w:lastRenderedPageBreak/>
        <w:t>Aule. Gli Insegnanti conducono quindi le Classi, in maniera ordinata e senza accalcarsi, al rientro nelle Aule e consegnano i Moduli compilati al direttore della Evacuazione.</w:t>
      </w:r>
    </w:p>
    <w:p w14:paraId="2DE4ACFA" w14:textId="77777777" w:rsidR="008A5042" w:rsidRDefault="008A5042">
      <w:pPr>
        <w:suppressAutoHyphens/>
        <w:ind w:hanging="2"/>
        <w:jc w:val="both"/>
        <w:rPr>
          <w:rFonts w:ascii="Arial" w:eastAsia="Arial" w:hAnsi="Arial" w:cs="Arial"/>
          <w:color w:val="000000"/>
          <w:position w:val="-1"/>
          <w:sz w:val="24"/>
        </w:rPr>
      </w:pPr>
    </w:p>
    <w:p w14:paraId="38CCC877" w14:textId="77777777" w:rsidR="008A5042" w:rsidRDefault="008A5042">
      <w:pPr>
        <w:suppressAutoHyphens/>
        <w:ind w:hanging="2"/>
        <w:jc w:val="both"/>
        <w:rPr>
          <w:rFonts w:ascii="Arial" w:eastAsia="Arial" w:hAnsi="Arial" w:cs="Arial"/>
          <w:color w:val="000000"/>
          <w:position w:val="-1"/>
          <w:sz w:val="24"/>
        </w:rPr>
      </w:pPr>
    </w:p>
    <w:p w14:paraId="23334850" w14:textId="77777777" w:rsidR="008A5042" w:rsidRDefault="008A5042">
      <w:pPr>
        <w:suppressAutoHyphens/>
        <w:ind w:hanging="2"/>
        <w:jc w:val="both"/>
        <w:rPr>
          <w:rFonts w:ascii="Arial" w:eastAsia="Arial" w:hAnsi="Arial" w:cs="Arial"/>
          <w:color w:val="000000"/>
          <w:position w:val="-1"/>
          <w:sz w:val="24"/>
        </w:rPr>
      </w:pPr>
    </w:p>
    <w:p w14:paraId="0169D8B1" w14:textId="77777777" w:rsidR="008A5042" w:rsidRDefault="008A5042">
      <w:pPr>
        <w:suppressAutoHyphens/>
        <w:ind w:hanging="2"/>
        <w:jc w:val="both"/>
        <w:rPr>
          <w:rFonts w:ascii="Arial" w:eastAsia="Arial" w:hAnsi="Arial" w:cs="Arial"/>
          <w:color w:val="000000"/>
          <w:position w:val="-1"/>
          <w:sz w:val="24"/>
        </w:rPr>
      </w:pPr>
    </w:p>
    <w:p w14:paraId="54AAB78C" w14:textId="77777777" w:rsidR="008A5042" w:rsidRDefault="008A5042">
      <w:pPr>
        <w:suppressAutoHyphens/>
        <w:ind w:hanging="2"/>
        <w:jc w:val="both"/>
        <w:rPr>
          <w:rFonts w:ascii="Arial" w:eastAsia="Arial" w:hAnsi="Arial" w:cs="Arial"/>
          <w:color w:val="000000"/>
          <w:position w:val="-1"/>
          <w:sz w:val="24"/>
        </w:rPr>
      </w:pPr>
    </w:p>
    <w:p w14:paraId="34504702" w14:textId="77777777" w:rsidR="008A5042" w:rsidRDefault="008A5042">
      <w:pPr>
        <w:suppressAutoHyphens/>
        <w:ind w:hanging="2"/>
        <w:jc w:val="both"/>
        <w:rPr>
          <w:rFonts w:ascii="Arial" w:eastAsia="Arial" w:hAnsi="Arial" w:cs="Arial"/>
          <w:color w:val="000000"/>
          <w:position w:val="-1"/>
          <w:sz w:val="24"/>
        </w:rPr>
      </w:pPr>
    </w:p>
    <w:p w14:paraId="06C0F22B" w14:textId="77777777" w:rsidR="008A5042" w:rsidRDefault="00000000">
      <w:pPr>
        <w:keepNext/>
        <w:numPr>
          <w:ilvl w:val="0"/>
          <w:numId w:val="30"/>
        </w:numPr>
        <w:suppressAutoHyphens/>
        <w:spacing w:before="360" w:after="180"/>
        <w:ind w:hanging="2"/>
        <w:rPr>
          <w:rFonts w:ascii="Arial" w:eastAsia="Arial" w:hAnsi="Arial" w:cs="Arial"/>
          <w:b/>
          <w:color w:val="000000"/>
          <w:position w:val="-1"/>
          <w:sz w:val="24"/>
        </w:rPr>
      </w:pPr>
      <w:r>
        <w:rPr>
          <w:rFonts w:ascii="Arial" w:eastAsia="Arial" w:hAnsi="Arial" w:cs="Arial"/>
          <w:b/>
          <w:color w:val="000000"/>
          <w:position w:val="-1"/>
          <w:sz w:val="24"/>
        </w:rPr>
        <w:t>PROCEDURE OPERATIVE MENSA</w:t>
      </w:r>
    </w:p>
    <w:p w14:paraId="33171850" w14:textId="77777777" w:rsidR="008A5042" w:rsidRDefault="008A5042">
      <w:pPr>
        <w:suppressAutoHyphens/>
        <w:ind w:hanging="2"/>
        <w:rPr>
          <w:rFonts w:ascii="Arial" w:eastAsia="Arial" w:hAnsi="Arial" w:cs="Arial"/>
          <w:color w:val="000000"/>
          <w:position w:val="-1"/>
          <w:sz w:val="24"/>
        </w:rPr>
      </w:pPr>
    </w:p>
    <w:p w14:paraId="180C93D9"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Base essenziale del comportamento degli adulti per garantire al piano di evacuazione la necessaria efficacia:</w:t>
      </w:r>
    </w:p>
    <w:p w14:paraId="3590BD0E" w14:textId="77777777" w:rsidR="008A5042" w:rsidRDefault="00000000">
      <w:pPr>
        <w:numPr>
          <w:ilvl w:val="0"/>
          <w:numId w:val="31"/>
        </w:numPr>
        <w:suppressAutoHyphens/>
        <w:ind w:hanging="2"/>
        <w:rPr>
          <w:rFonts w:ascii="Arial" w:eastAsia="Arial" w:hAnsi="Arial" w:cs="Arial"/>
          <w:color w:val="000000"/>
          <w:position w:val="-1"/>
          <w:sz w:val="24"/>
        </w:rPr>
      </w:pPr>
      <w:r>
        <w:rPr>
          <w:rFonts w:ascii="Arial" w:eastAsia="Arial" w:hAnsi="Arial" w:cs="Arial"/>
          <w:color w:val="000000"/>
          <w:position w:val="-1"/>
          <w:sz w:val="24"/>
        </w:rPr>
        <w:t>esatta osservanza di tutte le disposizioni riguardanti la sicurezza;</w:t>
      </w:r>
    </w:p>
    <w:p w14:paraId="0CB19808" w14:textId="77777777" w:rsidR="008A5042" w:rsidRDefault="00000000">
      <w:pPr>
        <w:numPr>
          <w:ilvl w:val="0"/>
          <w:numId w:val="31"/>
        </w:numPr>
        <w:suppressAutoHyphens/>
        <w:ind w:hanging="2"/>
        <w:rPr>
          <w:rFonts w:ascii="Arial" w:eastAsia="Arial" w:hAnsi="Arial" w:cs="Arial"/>
          <w:color w:val="000000"/>
          <w:position w:val="-1"/>
          <w:sz w:val="24"/>
        </w:rPr>
      </w:pPr>
      <w:r>
        <w:rPr>
          <w:rFonts w:ascii="Arial" w:eastAsia="Arial" w:hAnsi="Arial" w:cs="Arial"/>
          <w:color w:val="000000"/>
          <w:position w:val="-1"/>
          <w:sz w:val="24"/>
        </w:rPr>
        <w:t>rispetto e pratica del principio che tutti gli operatori sono al servizio degli alunni per salvaguardarne l’incolumità;</w:t>
      </w:r>
    </w:p>
    <w:p w14:paraId="14222B7F" w14:textId="77777777" w:rsidR="008A5042" w:rsidRDefault="00000000">
      <w:pPr>
        <w:numPr>
          <w:ilvl w:val="0"/>
          <w:numId w:val="31"/>
        </w:numPr>
        <w:suppressAutoHyphens/>
        <w:ind w:hanging="2"/>
        <w:rPr>
          <w:rFonts w:ascii="Arial" w:eastAsia="Arial" w:hAnsi="Arial" w:cs="Arial"/>
          <w:color w:val="000000"/>
          <w:position w:val="-1"/>
          <w:sz w:val="24"/>
        </w:rPr>
      </w:pPr>
      <w:r>
        <w:rPr>
          <w:rFonts w:ascii="Arial" w:eastAsia="Arial" w:hAnsi="Arial" w:cs="Arial"/>
          <w:color w:val="000000"/>
          <w:position w:val="-1"/>
          <w:sz w:val="24"/>
        </w:rPr>
        <w:t>abbandono dell’edificio solo dopo l’evacuazione degli alunni;</w:t>
      </w:r>
    </w:p>
    <w:p w14:paraId="7DEB70A3" w14:textId="77777777" w:rsidR="008A5042" w:rsidRDefault="00000000">
      <w:pPr>
        <w:numPr>
          <w:ilvl w:val="0"/>
          <w:numId w:val="31"/>
        </w:numPr>
        <w:suppressAutoHyphens/>
        <w:ind w:hanging="2"/>
        <w:rPr>
          <w:rFonts w:ascii="Arial" w:eastAsia="Arial" w:hAnsi="Arial" w:cs="Arial"/>
          <w:color w:val="000000"/>
          <w:position w:val="-1"/>
          <w:sz w:val="24"/>
        </w:rPr>
      </w:pPr>
      <w:r>
        <w:rPr>
          <w:rFonts w:ascii="Arial" w:eastAsia="Arial" w:hAnsi="Arial" w:cs="Arial"/>
          <w:color w:val="000000"/>
          <w:position w:val="-1"/>
          <w:sz w:val="24"/>
        </w:rPr>
        <w:t>gli alunni devono attenersi alle regole di comportamento apprese.</w:t>
      </w:r>
    </w:p>
    <w:p w14:paraId="4C4D24AF" w14:textId="77777777" w:rsidR="008A5042" w:rsidRDefault="008A5042">
      <w:pPr>
        <w:suppressAutoHyphens/>
        <w:ind w:hanging="2"/>
        <w:jc w:val="center"/>
        <w:rPr>
          <w:rFonts w:ascii="Arial" w:eastAsia="Arial" w:hAnsi="Arial" w:cs="Arial"/>
          <w:color w:val="000000"/>
          <w:position w:val="-1"/>
          <w:sz w:val="24"/>
        </w:rPr>
      </w:pPr>
    </w:p>
    <w:p w14:paraId="46853700"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N.B. Ogni classe o gruppo mensa deve conoscere il piano di evacuazione con i relativi posti assegnati e magari riportati in un cartello affisso sulla parete o sui tavoli assegnati.</w:t>
      </w:r>
    </w:p>
    <w:p w14:paraId="7F9BC447"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Ogni classe o gruppo mensa deve conoscere quale Uscita di Emergenza utilizzare (se più di una) e conoscere anche l’ordine di uscita, secondo il criterio di “esce prima chi è più vicino all’uscita” e gli altri gruppi si accodano senza creare assembramenti.</w:t>
      </w:r>
    </w:p>
    <w:p w14:paraId="15C5CA5C" w14:textId="77777777" w:rsidR="008A5042" w:rsidRDefault="008A5042">
      <w:pPr>
        <w:suppressAutoHyphens/>
        <w:spacing w:after="120"/>
        <w:ind w:right="282" w:hanging="2"/>
        <w:jc w:val="both"/>
        <w:rPr>
          <w:rFonts w:ascii="Arial" w:eastAsia="Arial" w:hAnsi="Arial" w:cs="Arial"/>
          <w:color w:val="000000"/>
          <w:position w:val="-1"/>
          <w:sz w:val="24"/>
        </w:rPr>
      </w:pPr>
    </w:p>
    <w:p w14:paraId="5FF0FAEB"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In ogni piano devono essere esposti in modo visibile:</w:t>
      </w:r>
    </w:p>
    <w:p w14:paraId="3AD6FEDC"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planimetria dei vari piani dell’edificio con l’indicazione di:</w:t>
      </w:r>
    </w:p>
    <w:p w14:paraId="64FC1091" w14:textId="77777777" w:rsidR="008A5042" w:rsidRDefault="00000000">
      <w:pPr>
        <w:numPr>
          <w:ilvl w:val="0"/>
          <w:numId w:val="32"/>
        </w:numPr>
        <w:suppressAutoHyphens/>
        <w:ind w:hanging="2"/>
        <w:rPr>
          <w:rFonts w:ascii="Arial" w:eastAsia="Arial" w:hAnsi="Arial" w:cs="Arial"/>
          <w:color w:val="000000"/>
          <w:position w:val="-1"/>
          <w:sz w:val="24"/>
        </w:rPr>
      </w:pPr>
      <w:r>
        <w:rPr>
          <w:rFonts w:ascii="Arial" w:eastAsia="Arial" w:hAnsi="Arial" w:cs="Arial"/>
          <w:color w:val="000000"/>
          <w:position w:val="-1"/>
          <w:sz w:val="24"/>
        </w:rPr>
        <w:t>luoghi sicuri, vie di uscita/scale (colore verde)</w:t>
      </w:r>
    </w:p>
    <w:p w14:paraId="351471EE" w14:textId="77777777" w:rsidR="008A5042" w:rsidRDefault="00000000">
      <w:pPr>
        <w:numPr>
          <w:ilvl w:val="0"/>
          <w:numId w:val="32"/>
        </w:numPr>
        <w:suppressAutoHyphens/>
        <w:ind w:hanging="2"/>
        <w:rPr>
          <w:rFonts w:ascii="Arial" w:eastAsia="Arial" w:hAnsi="Arial" w:cs="Arial"/>
          <w:color w:val="000000"/>
          <w:position w:val="-1"/>
          <w:sz w:val="24"/>
        </w:rPr>
      </w:pPr>
      <w:r>
        <w:rPr>
          <w:rFonts w:ascii="Arial" w:eastAsia="Arial" w:hAnsi="Arial" w:cs="Arial"/>
          <w:color w:val="000000"/>
          <w:position w:val="-1"/>
          <w:sz w:val="24"/>
        </w:rPr>
        <w:t>locali abitati (evidenziato o di colore giallo)</w:t>
      </w:r>
    </w:p>
    <w:p w14:paraId="6C637679" w14:textId="77777777" w:rsidR="008A5042" w:rsidRDefault="00000000">
      <w:pPr>
        <w:numPr>
          <w:ilvl w:val="0"/>
          <w:numId w:val="32"/>
        </w:numPr>
        <w:suppressAutoHyphens/>
        <w:ind w:hanging="2"/>
        <w:rPr>
          <w:rFonts w:ascii="Arial" w:eastAsia="Arial" w:hAnsi="Arial" w:cs="Arial"/>
          <w:color w:val="000000"/>
          <w:position w:val="-1"/>
          <w:sz w:val="24"/>
        </w:rPr>
      </w:pPr>
      <w:r>
        <w:rPr>
          <w:rFonts w:ascii="Arial" w:eastAsia="Arial" w:hAnsi="Arial" w:cs="Arial"/>
          <w:color w:val="000000"/>
          <w:position w:val="-1"/>
          <w:sz w:val="24"/>
        </w:rPr>
        <w:t>aree o locali a rischio d’incendio (colore arancione)</w:t>
      </w:r>
    </w:p>
    <w:p w14:paraId="3EC4F6F2" w14:textId="77777777" w:rsidR="008A5042" w:rsidRDefault="00000000">
      <w:pPr>
        <w:numPr>
          <w:ilvl w:val="0"/>
          <w:numId w:val="32"/>
        </w:numPr>
        <w:suppressAutoHyphens/>
        <w:ind w:hanging="2"/>
        <w:rPr>
          <w:rFonts w:ascii="Arial" w:eastAsia="Arial" w:hAnsi="Arial" w:cs="Arial"/>
          <w:color w:val="000000"/>
          <w:position w:val="-1"/>
          <w:sz w:val="24"/>
        </w:rPr>
      </w:pPr>
      <w:r>
        <w:rPr>
          <w:rFonts w:ascii="Arial" w:eastAsia="Arial" w:hAnsi="Arial" w:cs="Arial"/>
          <w:color w:val="000000"/>
          <w:position w:val="-1"/>
          <w:sz w:val="24"/>
        </w:rPr>
        <w:t>estintori e idranti (colore rosso)</w:t>
      </w:r>
    </w:p>
    <w:p w14:paraId="2542667A" w14:textId="77777777" w:rsidR="008A5042" w:rsidRDefault="00000000">
      <w:pPr>
        <w:numPr>
          <w:ilvl w:val="0"/>
          <w:numId w:val="32"/>
        </w:numPr>
        <w:suppressAutoHyphens/>
        <w:ind w:hanging="2"/>
        <w:rPr>
          <w:rFonts w:ascii="Arial" w:eastAsia="Arial" w:hAnsi="Arial" w:cs="Arial"/>
          <w:color w:val="000000"/>
          <w:position w:val="-1"/>
          <w:sz w:val="24"/>
        </w:rPr>
      </w:pPr>
      <w:r>
        <w:rPr>
          <w:rFonts w:ascii="Arial" w:eastAsia="Arial" w:hAnsi="Arial" w:cs="Arial"/>
          <w:color w:val="000000"/>
          <w:position w:val="-1"/>
          <w:sz w:val="24"/>
        </w:rPr>
        <w:t>scale di esodo (colore verde e lettera maiuscola)</w:t>
      </w:r>
    </w:p>
    <w:p w14:paraId="7F621183" w14:textId="77777777" w:rsidR="008A5042" w:rsidRDefault="008A5042">
      <w:pPr>
        <w:suppressAutoHyphens/>
        <w:ind w:hanging="2"/>
        <w:rPr>
          <w:rFonts w:ascii="Arial" w:eastAsia="Arial" w:hAnsi="Arial" w:cs="Arial"/>
          <w:color w:val="000000"/>
          <w:position w:val="-1"/>
          <w:sz w:val="24"/>
        </w:rPr>
      </w:pPr>
    </w:p>
    <w:p w14:paraId="7046BB75"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Cartografia della zona in cui è ubicato l’edificio con l’indicazione di:</w:t>
      </w:r>
    </w:p>
    <w:p w14:paraId="649274DB" w14:textId="77777777" w:rsidR="008A5042" w:rsidRDefault="00000000">
      <w:pPr>
        <w:numPr>
          <w:ilvl w:val="0"/>
          <w:numId w:val="33"/>
        </w:numPr>
        <w:suppressAutoHyphens/>
        <w:ind w:hanging="2"/>
        <w:rPr>
          <w:rFonts w:ascii="Arial" w:eastAsia="Arial" w:hAnsi="Arial" w:cs="Arial"/>
          <w:color w:val="000000"/>
          <w:position w:val="-1"/>
          <w:sz w:val="24"/>
        </w:rPr>
      </w:pPr>
      <w:r>
        <w:rPr>
          <w:rFonts w:ascii="Arial" w:eastAsia="Arial" w:hAnsi="Arial" w:cs="Arial"/>
          <w:color w:val="000000"/>
          <w:position w:val="-1"/>
          <w:sz w:val="24"/>
        </w:rPr>
        <w:t>localizzazione edificio scolastico (colore giallo)</w:t>
      </w:r>
    </w:p>
    <w:p w14:paraId="6199F16A" w14:textId="77777777" w:rsidR="008A5042" w:rsidRDefault="00000000">
      <w:pPr>
        <w:numPr>
          <w:ilvl w:val="0"/>
          <w:numId w:val="33"/>
        </w:numPr>
        <w:suppressAutoHyphens/>
        <w:ind w:hanging="2"/>
        <w:rPr>
          <w:rFonts w:ascii="Arial" w:eastAsia="Arial" w:hAnsi="Arial" w:cs="Arial"/>
          <w:color w:val="000000"/>
          <w:position w:val="-1"/>
          <w:sz w:val="24"/>
        </w:rPr>
      </w:pPr>
      <w:r>
        <w:rPr>
          <w:rFonts w:ascii="Arial" w:eastAsia="Arial" w:hAnsi="Arial" w:cs="Arial"/>
          <w:color w:val="000000"/>
          <w:position w:val="-1"/>
          <w:sz w:val="24"/>
        </w:rPr>
        <w:t>visualizzazione del contesto territoriale</w:t>
      </w:r>
    </w:p>
    <w:p w14:paraId="69CF5303" w14:textId="77777777" w:rsidR="008A5042" w:rsidRDefault="00000000">
      <w:pPr>
        <w:numPr>
          <w:ilvl w:val="0"/>
          <w:numId w:val="33"/>
        </w:numPr>
        <w:suppressAutoHyphens/>
        <w:ind w:hanging="2"/>
        <w:rPr>
          <w:rFonts w:ascii="Arial" w:eastAsia="Arial" w:hAnsi="Arial" w:cs="Arial"/>
          <w:color w:val="000000"/>
          <w:position w:val="-1"/>
          <w:sz w:val="24"/>
        </w:rPr>
      </w:pPr>
      <w:r>
        <w:rPr>
          <w:rFonts w:ascii="Arial" w:eastAsia="Arial" w:hAnsi="Arial" w:cs="Arial"/>
          <w:color w:val="000000"/>
          <w:position w:val="-1"/>
          <w:sz w:val="24"/>
        </w:rPr>
        <w:t>accessi delle strade comunali</w:t>
      </w:r>
    </w:p>
    <w:p w14:paraId="51B07C52" w14:textId="77777777" w:rsidR="008A5042" w:rsidRDefault="00000000">
      <w:pPr>
        <w:numPr>
          <w:ilvl w:val="0"/>
          <w:numId w:val="33"/>
        </w:numPr>
        <w:suppressAutoHyphens/>
        <w:ind w:hanging="2"/>
        <w:rPr>
          <w:rFonts w:ascii="Arial" w:eastAsia="Arial" w:hAnsi="Arial" w:cs="Arial"/>
          <w:color w:val="000000"/>
          <w:position w:val="-1"/>
          <w:sz w:val="24"/>
        </w:rPr>
      </w:pPr>
      <w:r>
        <w:rPr>
          <w:rFonts w:ascii="Arial" w:eastAsia="Arial" w:hAnsi="Arial" w:cs="Arial"/>
          <w:color w:val="000000"/>
          <w:position w:val="-1"/>
          <w:sz w:val="24"/>
        </w:rPr>
        <w:t>eventuali centri di rischio presenti nella zona</w:t>
      </w:r>
    </w:p>
    <w:p w14:paraId="7A9E34A5" w14:textId="77777777" w:rsidR="008A5042" w:rsidRDefault="00000000">
      <w:pPr>
        <w:numPr>
          <w:ilvl w:val="0"/>
          <w:numId w:val="33"/>
        </w:numPr>
        <w:suppressAutoHyphens/>
        <w:ind w:hanging="2"/>
        <w:rPr>
          <w:rFonts w:ascii="Arial" w:eastAsia="Arial" w:hAnsi="Arial" w:cs="Arial"/>
          <w:color w:val="000000"/>
          <w:position w:val="-1"/>
          <w:sz w:val="24"/>
        </w:rPr>
      </w:pPr>
      <w:r>
        <w:rPr>
          <w:rFonts w:ascii="Arial" w:eastAsia="Arial" w:hAnsi="Arial" w:cs="Arial"/>
          <w:color w:val="000000"/>
          <w:position w:val="-1"/>
          <w:sz w:val="24"/>
        </w:rPr>
        <w:t>zone  di  raccolta  esterne  (colore  verde)</w:t>
      </w:r>
    </w:p>
    <w:p w14:paraId="22569C7F" w14:textId="77777777" w:rsidR="008A5042" w:rsidRDefault="008A5042">
      <w:pPr>
        <w:suppressAutoHyphens/>
        <w:ind w:hanging="2"/>
        <w:jc w:val="center"/>
        <w:rPr>
          <w:rFonts w:ascii="Arial" w:eastAsia="Arial" w:hAnsi="Arial" w:cs="Arial"/>
          <w:color w:val="000000"/>
          <w:position w:val="-1"/>
          <w:sz w:val="24"/>
        </w:rPr>
      </w:pPr>
    </w:p>
    <w:p w14:paraId="6FBE8608" w14:textId="77777777" w:rsidR="008A5042" w:rsidRDefault="00000000">
      <w:p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  corrispondenza aule-classi aggiornato e relativa dislocazione.</w:t>
      </w:r>
    </w:p>
    <w:p w14:paraId="7B28CF33" w14:textId="77777777" w:rsidR="008A5042" w:rsidRDefault="00000000">
      <w:pPr>
        <w:suppressAutoHyphens/>
        <w:ind w:hanging="2"/>
        <w:rPr>
          <w:rFonts w:ascii="Arial" w:eastAsia="Arial" w:hAnsi="Arial" w:cs="Arial"/>
          <w:color w:val="000000"/>
          <w:position w:val="-1"/>
          <w:sz w:val="24"/>
        </w:rPr>
      </w:pPr>
      <w:r>
        <w:rPr>
          <w:rFonts w:ascii="Arial" w:eastAsia="Arial" w:hAnsi="Arial" w:cs="Arial"/>
          <w:color w:val="000000"/>
          <w:position w:val="-1"/>
          <w:sz w:val="24"/>
        </w:rPr>
        <w:lastRenderedPageBreak/>
        <w:t>La Commissione Sicurezza deve possedere copia del piano di evacuazione e dei relativi allegati e piantine, elenco degli incarichi alle figure sensibili e numeri di telefono utili:</w:t>
      </w:r>
    </w:p>
    <w:p w14:paraId="67A1BFC0" w14:textId="77777777" w:rsidR="008A5042" w:rsidRDefault="00000000">
      <w:pPr>
        <w:numPr>
          <w:ilvl w:val="0"/>
          <w:numId w:val="34"/>
        </w:numPr>
        <w:suppressAutoHyphens/>
        <w:ind w:hanging="2"/>
        <w:rPr>
          <w:rFonts w:ascii="Arial" w:eastAsia="Arial" w:hAnsi="Arial" w:cs="Arial"/>
          <w:color w:val="000000"/>
          <w:position w:val="-1"/>
          <w:sz w:val="24"/>
        </w:rPr>
      </w:pPr>
      <w:r>
        <w:rPr>
          <w:rFonts w:ascii="Arial" w:eastAsia="Arial" w:hAnsi="Arial" w:cs="Arial"/>
          <w:color w:val="000000"/>
          <w:position w:val="-1"/>
          <w:sz w:val="24"/>
        </w:rPr>
        <w:t xml:space="preserve"> “Planimetrie del Piano di Emergenza ed Evacuazione”</w:t>
      </w:r>
    </w:p>
    <w:p w14:paraId="43461C11" w14:textId="77777777" w:rsidR="008A5042" w:rsidRDefault="00000000">
      <w:pPr>
        <w:numPr>
          <w:ilvl w:val="0"/>
          <w:numId w:val="34"/>
        </w:numPr>
        <w:suppressAutoHyphens/>
        <w:ind w:hanging="2"/>
        <w:rPr>
          <w:rFonts w:ascii="Arial" w:eastAsia="Arial" w:hAnsi="Arial" w:cs="Arial"/>
          <w:color w:val="000000"/>
          <w:position w:val="-1"/>
          <w:sz w:val="24"/>
        </w:rPr>
      </w:pPr>
      <w:r>
        <w:rPr>
          <w:rFonts w:ascii="Arial" w:eastAsia="Arial" w:hAnsi="Arial" w:cs="Arial"/>
          <w:color w:val="000000"/>
          <w:position w:val="-1"/>
          <w:sz w:val="24"/>
        </w:rPr>
        <w:t xml:space="preserve"> “Assegnazione incarichi per l’anno scolastico corrente”</w:t>
      </w:r>
    </w:p>
    <w:p w14:paraId="73AF808E" w14:textId="77777777" w:rsidR="008A5042" w:rsidRDefault="00000000">
      <w:pPr>
        <w:numPr>
          <w:ilvl w:val="0"/>
          <w:numId w:val="34"/>
        </w:numPr>
        <w:suppressAutoHyphens/>
        <w:ind w:hanging="2"/>
        <w:rPr>
          <w:rFonts w:ascii="Arial" w:eastAsia="Arial" w:hAnsi="Arial" w:cs="Arial"/>
          <w:color w:val="000000"/>
          <w:position w:val="-1"/>
          <w:sz w:val="20"/>
        </w:rPr>
      </w:pPr>
      <w:r>
        <w:rPr>
          <w:rFonts w:ascii="Arial" w:eastAsia="Arial" w:hAnsi="Arial" w:cs="Arial"/>
          <w:color w:val="000000"/>
          <w:position w:val="-1"/>
          <w:sz w:val="24"/>
        </w:rPr>
        <w:t xml:space="preserve"> “Numeri di telefono utili e modello per chiamata di soccorso”</w:t>
      </w:r>
    </w:p>
    <w:p w14:paraId="2EE3B342" w14:textId="77777777" w:rsidR="008A5042" w:rsidRDefault="008A5042">
      <w:pPr>
        <w:suppressAutoHyphens/>
        <w:ind w:hanging="2"/>
        <w:rPr>
          <w:rFonts w:ascii="Arial" w:eastAsia="Arial" w:hAnsi="Arial" w:cs="Arial"/>
          <w:color w:val="000000"/>
          <w:position w:val="-1"/>
          <w:sz w:val="20"/>
        </w:rPr>
      </w:pPr>
    </w:p>
    <w:p w14:paraId="7060C590" w14:textId="77777777" w:rsidR="008A5042" w:rsidRDefault="008A5042">
      <w:pPr>
        <w:suppressAutoHyphens/>
        <w:spacing w:after="120"/>
        <w:ind w:hanging="2"/>
        <w:rPr>
          <w:rFonts w:ascii="Arial" w:eastAsia="Arial" w:hAnsi="Arial" w:cs="Arial"/>
          <w:color w:val="000000"/>
          <w:position w:val="-1"/>
          <w:sz w:val="20"/>
        </w:rPr>
      </w:pPr>
    </w:p>
    <w:p w14:paraId="4B88164E" w14:textId="77777777" w:rsidR="008A5042" w:rsidRDefault="008A5042">
      <w:pPr>
        <w:suppressAutoHyphens/>
        <w:spacing w:after="120"/>
        <w:ind w:hanging="2"/>
        <w:rPr>
          <w:rFonts w:ascii="Arial" w:eastAsia="Arial" w:hAnsi="Arial" w:cs="Arial"/>
          <w:color w:val="000000"/>
          <w:position w:val="-1"/>
          <w:sz w:val="20"/>
        </w:rPr>
      </w:pPr>
    </w:p>
    <w:p w14:paraId="3ECC84E1" w14:textId="77777777" w:rsidR="008A5042" w:rsidRDefault="008A5042">
      <w:pPr>
        <w:suppressAutoHyphens/>
        <w:spacing w:after="120"/>
        <w:ind w:hanging="2"/>
        <w:rPr>
          <w:rFonts w:ascii="Arial" w:eastAsia="Arial" w:hAnsi="Arial" w:cs="Arial"/>
          <w:color w:val="000000"/>
          <w:position w:val="-1"/>
          <w:sz w:val="20"/>
        </w:rPr>
      </w:pPr>
    </w:p>
    <w:p w14:paraId="47127DB6" w14:textId="77777777" w:rsidR="008A5042" w:rsidRDefault="008A5042">
      <w:pPr>
        <w:suppressAutoHyphens/>
        <w:spacing w:after="120"/>
        <w:ind w:hanging="2"/>
        <w:rPr>
          <w:rFonts w:ascii="Arial" w:eastAsia="Arial" w:hAnsi="Arial" w:cs="Arial"/>
          <w:color w:val="000000"/>
          <w:position w:val="-1"/>
          <w:sz w:val="20"/>
        </w:rPr>
      </w:pPr>
    </w:p>
    <w:p w14:paraId="2B6D7E05" w14:textId="159DA939" w:rsidR="008A5042" w:rsidRDefault="00000000">
      <w:pPr>
        <w:keepNext/>
        <w:numPr>
          <w:ilvl w:val="0"/>
          <w:numId w:val="35"/>
        </w:numPr>
        <w:suppressAutoHyphens/>
        <w:spacing w:after="120"/>
        <w:ind w:hanging="2"/>
        <w:jc w:val="center"/>
        <w:rPr>
          <w:rFonts w:ascii="Arial" w:eastAsia="Arial" w:hAnsi="Arial" w:cs="Arial"/>
          <w:b/>
          <w:color w:val="000000"/>
          <w:position w:val="-1"/>
          <w:sz w:val="24"/>
        </w:rPr>
      </w:pPr>
      <w:r>
        <w:rPr>
          <w:rFonts w:ascii="Arial" w:eastAsia="Arial" w:hAnsi="Arial" w:cs="Arial"/>
          <w:b/>
          <w:color w:val="000000"/>
          <w:position w:val="-1"/>
          <w:sz w:val="24"/>
        </w:rPr>
        <w:t>ASSEGNAZIONE COMPITI A. S. 2022</w:t>
      </w:r>
      <w:r w:rsidR="000A7CF9">
        <w:rPr>
          <w:rFonts w:ascii="Arial" w:eastAsia="Arial" w:hAnsi="Arial" w:cs="Arial"/>
          <w:b/>
          <w:color w:val="000000"/>
          <w:position w:val="-1"/>
          <w:sz w:val="24"/>
        </w:rPr>
        <w:t>5</w:t>
      </w:r>
      <w:r>
        <w:rPr>
          <w:rFonts w:ascii="Arial" w:eastAsia="Arial" w:hAnsi="Arial" w:cs="Arial"/>
          <w:b/>
          <w:color w:val="000000"/>
          <w:position w:val="-1"/>
          <w:sz w:val="24"/>
        </w:rPr>
        <w:t>/2</w:t>
      </w:r>
      <w:r w:rsidR="000A7CF9">
        <w:rPr>
          <w:rFonts w:ascii="Arial" w:eastAsia="Arial" w:hAnsi="Arial" w:cs="Arial"/>
          <w:b/>
          <w:color w:val="000000"/>
          <w:position w:val="-1"/>
          <w:sz w:val="24"/>
        </w:rPr>
        <w:t>6</w:t>
      </w:r>
    </w:p>
    <w:tbl>
      <w:tblPr>
        <w:tblW w:w="0" w:type="auto"/>
        <w:tblCellMar>
          <w:left w:w="10" w:type="dxa"/>
          <w:right w:w="10" w:type="dxa"/>
        </w:tblCellMar>
        <w:tblLook w:val="04A0" w:firstRow="1" w:lastRow="0" w:firstColumn="1" w:lastColumn="0" w:noHBand="0" w:noVBand="1"/>
      </w:tblPr>
      <w:tblGrid>
        <w:gridCol w:w="3234"/>
        <w:gridCol w:w="3197"/>
        <w:gridCol w:w="3197"/>
      </w:tblGrid>
      <w:tr w:rsidR="008A5042" w14:paraId="7040DDD7" w14:textId="77777777">
        <w:trPr>
          <w:trHeight w:val="1"/>
        </w:trPr>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288438F" w14:textId="77777777" w:rsidR="008A5042" w:rsidRDefault="00000000">
            <w:pPr>
              <w:suppressAutoHyphens/>
              <w:ind w:hanging="2"/>
              <w:jc w:val="center"/>
            </w:pPr>
            <w:r>
              <w:rPr>
                <w:rFonts w:ascii="Arial" w:eastAsia="Arial" w:hAnsi="Arial" w:cs="Arial"/>
                <w:b/>
                <w:color w:val="000000"/>
                <w:position w:val="-1"/>
                <w:sz w:val="19"/>
              </w:rPr>
              <w:t>INCARICO</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0949233" w14:textId="77777777" w:rsidR="008A5042" w:rsidRDefault="00000000">
            <w:pPr>
              <w:suppressAutoHyphens/>
              <w:ind w:hanging="2"/>
              <w:jc w:val="center"/>
            </w:pPr>
            <w:r>
              <w:rPr>
                <w:rFonts w:ascii="Arial" w:eastAsia="Arial" w:hAnsi="Arial" w:cs="Arial"/>
                <w:b/>
                <w:color w:val="000000"/>
                <w:position w:val="-1"/>
                <w:sz w:val="19"/>
              </w:rPr>
              <w:t>FUNZIONE</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EB992C8" w14:textId="77777777" w:rsidR="008A5042" w:rsidRDefault="00000000">
            <w:pPr>
              <w:suppressAutoHyphens/>
              <w:ind w:hanging="2"/>
              <w:jc w:val="center"/>
            </w:pPr>
            <w:r>
              <w:rPr>
                <w:rFonts w:ascii="Arial" w:eastAsia="Arial" w:hAnsi="Arial" w:cs="Arial"/>
                <w:b/>
                <w:color w:val="000000"/>
                <w:position w:val="-1"/>
                <w:sz w:val="19"/>
              </w:rPr>
              <w:t>NOMINATIVI</w:t>
            </w:r>
          </w:p>
        </w:tc>
      </w:tr>
      <w:tr w:rsidR="008A5042" w14:paraId="3EC0436E" w14:textId="77777777">
        <w:tc>
          <w:tcPr>
            <w:tcW w:w="333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8B837C" w14:textId="77777777" w:rsidR="008A5042" w:rsidRDefault="008A5042">
            <w:pPr>
              <w:suppressAutoHyphens/>
              <w:ind w:hanging="2"/>
              <w:rPr>
                <w:rFonts w:ascii="Arial" w:eastAsia="Arial" w:hAnsi="Arial" w:cs="Arial"/>
                <w:color w:val="000000"/>
                <w:position w:val="-1"/>
                <w:sz w:val="19"/>
              </w:rPr>
            </w:pPr>
          </w:p>
          <w:p w14:paraId="1A3FE1A0" w14:textId="77777777" w:rsidR="008A5042" w:rsidRDefault="00000000">
            <w:pPr>
              <w:numPr>
                <w:ilvl w:val="0"/>
                <w:numId w:val="36"/>
              </w:numPr>
              <w:suppressAutoHyphens/>
              <w:ind w:hanging="2"/>
              <w:rPr>
                <w:rFonts w:ascii="Arial" w:eastAsia="Arial" w:hAnsi="Arial" w:cs="Arial"/>
                <w:color w:val="000000"/>
                <w:position w:val="-1"/>
                <w:sz w:val="19"/>
              </w:rPr>
            </w:pPr>
            <w:r>
              <w:rPr>
                <w:rFonts w:ascii="Arial" w:eastAsia="Arial" w:hAnsi="Arial" w:cs="Arial"/>
                <w:b/>
                <w:color w:val="000000"/>
                <w:position w:val="-1"/>
                <w:sz w:val="19"/>
              </w:rPr>
              <w:t>Emanazione ordine di evacuazione</w:t>
            </w:r>
          </w:p>
          <w:p w14:paraId="1FBF65BC" w14:textId="77777777" w:rsidR="008A5042" w:rsidRDefault="00000000">
            <w:pPr>
              <w:suppressAutoHyphens/>
              <w:ind w:hanging="2"/>
            </w:pPr>
            <w:r>
              <w:rPr>
                <w:rFonts w:ascii="Arial" w:eastAsia="Arial" w:hAnsi="Arial" w:cs="Arial"/>
                <w:color w:val="000000"/>
                <w:position w:val="-1"/>
                <w:sz w:val="19"/>
              </w:rPr>
              <w:t>Decisione operativa della Evacuazione dell’Edificio</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CAE9007" w14:textId="77777777" w:rsidR="008A5042" w:rsidRDefault="00000000">
            <w:pPr>
              <w:suppressAutoHyphens/>
              <w:ind w:hanging="2"/>
              <w:jc w:val="center"/>
            </w:pPr>
            <w:r>
              <w:rPr>
                <w:rFonts w:ascii="Arial" w:eastAsia="Arial" w:hAnsi="Arial" w:cs="Arial"/>
                <w:color w:val="000000"/>
                <w:position w:val="-1"/>
                <w:sz w:val="19"/>
              </w:rPr>
              <w:t>Dirigente Scolastico</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FD80EE6" w14:textId="77777777" w:rsidR="008A5042" w:rsidRDefault="00000000">
            <w:pPr>
              <w:suppressAutoHyphens/>
              <w:ind w:hanging="2"/>
              <w:jc w:val="center"/>
            </w:pPr>
            <w:r>
              <w:rPr>
                <w:rFonts w:ascii="Arial" w:eastAsia="Arial" w:hAnsi="Arial" w:cs="Arial"/>
                <w:color w:val="000000"/>
                <w:position w:val="-1"/>
                <w:sz w:val="19"/>
              </w:rPr>
              <w:t>Dott.ssa Anna Maria CAPRA</w:t>
            </w:r>
          </w:p>
        </w:tc>
      </w:tr>
      <w:tr w:rsidR="008A5042" w14:paraId="6E9169E8" w14:textId="77777777">
        <w:tc>
          <w:tcPr>
            <w:tcW w:w="3331"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0E79D70" w14:textId="77777777" w:rsidR="008A5042" w:rsidRDefault="008A5042">
            <w:pPr>
              <w:suppressAutoHyphens/>
              <w:spacing w:line="276" w:lineRule="auto"/>
              <w:ind w:hanging="2"/>
              <w:rPr>
                <w:rFonts w:ascii="Calibri" w:eastAsia="Calibri" w:hAnsi="Calibri" w:cs="Calibri"/>
                <w:sz w:val="22"/>
              </w:rPr>
            </w:pP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08FC0A9" w14:textId="77777777" w:rsidR="008A5042" w:rsidRDefault="00000000">
            <w:pPr>
              <w:suppressAutoHyphens/>
              <w:ind w:hanging="2"/>
              <w:jc w:val="center"/>
            </w:pPr>
            <w:r>
              <w:rPr>
                <w:rFonts w:ascii="Arial" w:eastAsia="Arial" w:hAnsi="Arial" w:cs="Arial"/>
                <w:color w:val="000000"/>
                <w:position w:val="-1"/>
                <w:sz w:val="19"/>
              </w:rPr>
              <w:t>Collaboratore Vicario</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5DEC752" w14:textId="77777777" w:rsidR="008A5042" w:rsidRDefault="00000000">
            <w:pPr>
              <w:suppressAutoHyphens/>
              <w:ind w:hanging="2"/>
              <w:jc w:val="center"/>
            </w:pPr>
            <w:r>
              <w:rPr>
                <w:rFonts w:ascii="Arial" w:eastAsia="Arial" w:hAnsi="Arial" w:cs="Arial"/>
                <w:color w:val="000000"/>
                <w:position w:val="-1"/>
                <w:sz w:val="19"/>
              </w:rPr>
              <w:t>Ins. Curreri Caterina</w:t>
            </w:r>
          </w:p>
        </w:tc>
      </w:tr>
      <w:tr w:rsidR="008A5042" w14:paraId="06E4C066" w14:textId="77777777">
        <w:tc>
          <w:tcPr>
            <w:tcW w:w="333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B98DBCF" w14:textId="77777777" w:rsidR="008A5042" w:rsidRDefault="00000000">
            <w:pPr>
              <w:numPr>
                <w:ilvl w:val="0"/>
                <w:numId w:val="37"/>
              </w:numPr>
              <w:suppressAutoHyphens/>
              <w:ind w:hanging="2"/>
              <w:rPr>
                <w:rFonts w:ascii="Arial" w:eastAsia="Arial" w:hAnsi="Arial" w:cs="Arial"/>
                <w:color w:val="000000"/>
                <w:position w:val="-1"/>
                <w:sz w:val="19"/>
              </w:rPr>
            </w:pPr>
            <w:r>
              <w:rPr>
                <w:rFonts w:ascii="Arial" w:eastAsia="Arial" w:hAnsi="Arial" w:cs="Arial"/>
                <w:b/>
                <w:color w:val="000000"/>
                <w:position w:val="-1"/>
                <w:sz w:val="19"/>
              </w:rPr>
              <w:t>Diffusione ordine di evacuazione</w:t>
            </w:r>
          </w:p>
          <w:p w14:paraId="12357370" w14:textId="77777777" w:rsidR="008A5042" w:rsidRDefault="00000000">
            <w:pPr>
              <w:suppressAutoHyphens/>
              <w:ind w:hanging="2"/>
            </w:pPr>
            <w:r>
              <w:rPr>
                <w:rFonts w:ascii="Arial" w:eastAsia="Arial" w:hAnsi="Arial" w:cs="Arial"/>
                <w:color w:val="000000"/>
                <w:position w:val="-1"/>
                <w:sz w:val="19"/>
              </w:rPr>
              <w:t>Comunicazione dell’ordine di attivazione della segnalazione di Allarme (Sirena Antincendio o Campanella o Tromba da Stadio)</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79A3DFF" w14:textId="77777777" w:rsidR="008A5042" w:rsidRDefault="00000000">
            <w:pPr>
              <w:suppressAutoHyphens/>
              <w:ind w:hanging="2"/>
              <w:jc w:val="center"/>
            </w:pPr>
            <w:r>
              <w:rPr>
                <w:rFonts w:ascii="Arial" w:eastAsia="Arial" w:hAnsi="Arial" w:cs="Arial"/>
                <w:color w:val="000000"/>
                <w:position w:val="-1"/>
                <w:sz w:val="19"/>
              </w:rPr>
              <w:t>Docente</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3491CDA" w14:textId="77777777" w:rsidR="008A5042" w:rsidRDefault="00000000">
            <w:pPr>
              <w:suppressAutoHyphens/>
              <w:ind w:hanging="2"/>
              <w:jc w:val="center"/>
            </w:pPr>
            <w:r>
              <w:rPr>
                <w:rFonts w:ascii="Arial" w:eastAsia="Arial" w:hAnsi="Arial" w:cs="Arial"/>
                <w:position w:val="-1"/>
                <w:sz w:val="19"/>
              </w:rPr>
              <w:t>Ins. Silvia Alfano – Curreri Caterina</w:t>
            </w:r>
          </w:p>
        </w:tc>
      </w:tr>
      <w:tr w:rsidR="008A5042" w14:paraId="10AFECB1" w14:textId="77777777">
        <w:tc>
          <w:tcPr>
            <w:tcW w:w="3331"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0B5BD6F" w14:textId="77777777" w:rsidR="008A5042" w:rsidRDefault="008A5042">
            <w:pPr>
              <w:suppressAutoHyphens/>
              <w:spacing w:line="276" w:lineRule="auto"/>
              <w:ind w:hanging="2"/>
              <w:rPr>
                <w:rFonts w:ascii="Calibri" w:eastAsia="Calibri" w:hAnsi="Calibri" w:cs="Calibri"/>
                <w:sz w:val="22"/>
              </w:rPr>
            </w:pP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730FD87" w14:textId="77777777" w:rsidR="008A5042" w:rsidRDefault="008A5042">
            <w:pPr>
              <w:suppressAutoHyphens/>
              <w:ind w:hanging="2"/>
              <w:jc w:val="center"/>
              <w:rPr>
                <w:rFonts w:ascii="Calibri" w:eastAsia="Calibri" w:hAnsi="Calibri" w:cs="Calibri"/>
                <w:sz w:val="22"/>
              </w:rPr>
            </w:pP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D7AF258" w14:textId="77777777" w:rsidR="008A5042" w:rsidRDefault="008A5042">
            <w:pPr>
              <w:suppressAutoHyphens/>
              <w:ind w:hanging="2"/>
              <w:jc w:val="center"/>
              <w:rPr>
                <w:rFonts w:ascii="Calibri" w:eastAsia="Calibri" w:hAnsi="Calibri" w:cs="Calibri"/>
                <w:sz w:val="22"/>
              </w:rPr>
            </w:pPr>
          </w:p>
        </w:tc>
      </w:tr>
      <w:tr w:rsidR="008A5042" w14:paraId="34F1B8CA" w14:textId="77777777">
        <w:trPr>
          <w:trHeight w:val="1"/>
        </w:trPr>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8180A28" w14:textId="77777777" w:rsidR="008A5042" w:rsidRDefault="008A5042">
            <w:pPr>
              <w:suppressAutoHyphens/>
              <w:ind w:hanging="2"/>
              <w:rPr>
                <w:rFonts w:ascii="Arial" w:eastAsia="Arial" w:hAnsi="Arial" w:cs="Arial"/>
                <w:color w:val="000000"/>
                <w:position w:val="-1"/>
                <w:sz w:val="19"/>
              </w:rPr>
            </w:pPr>
          </w:p>
          <w:p w14:paraId="5D4A81C9" w14:textId="77777777" w:rsidR="008A5042" w:rsidRDefault="00000000">
            <w:pPr>
              <w:numPr>
                <w:ilvl w:val="0"/>
                <w:numId w:val="38"/>
              </w:numPr>
              <w:suppressAutoHyphens/>
              <w:ind w:hanging="2"/>
              <w:rPr>
                <w:rFonts w:ascii="Arial" w:eastAsia="Arial" w:hAnsi="Arial" w:cs="Arial"/>
                <w:color w:val="000000"/>
                <w:position w:val="-1"/>
                <w:sz w:val="19"/>
              </w:rPr>
            </w:pPr>
            <w:r>
              <w:rPr>
                <w:rFonts w:ascii="Arial" w:eastAsia="Arial" w:hAnsi="Arial" w:cs="Arial"/>
                <w:b/>
                <w:color w:val="000000"/>
                <w:position w:val="-1"/>
                <w:sz w:val="19"/>
              </w:rPr>
              <w:t>Controllo operazioni di Evacuazione</w:t>
            </w:r>
          </w:p>
          <w:p w14:paraId="0E61F362" w14:textId="77777777" w:rsidR="008A5042" w:rsidRDefault="008A5042">
            <w:pPr>
              <w:suppressAutoHyphens/>
              <w:ind w:hanging="2"/>
            </w:pP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EC2B7A3" w14:textId="77777777" w:rsidR="008A5042" w:rsidRDefault="00000000">
            <w:pPr>
              <w:suppressAutoHyphens/>
              <w:ind w:hanging="2"/>
              <w:jc w:val="center"/>
            </w:pPr>
            <w:r>
              <w:rPr>
                <w:rFonts w:ascii="Arial" w:eastAsia="Arial" w:hAnsi="Arial" w:cs="Arial"/>
                <w:color w:val="000000"/>
                <w:position w:val="-1"/>
                <w:sz w:val="19"/>
              </w:rPr>
              <w:t>Ogni insegnante in servizio sarà responsabile dell’evacuazione degli alunni affidatigli e controllerà che tutti siano evacuati</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F0BDB87" w14:textId="77777777" w:rsidR="008A5042" w:rsidRDefault="00000000">
            <w:pPr>
              <w:suppressAutoHyphens/>
              <w:ind w:hanging="2"/>
              <w:jc w:val="center"/>
            </w:pPr>
            <w:r>
              <w:rPr>
                <w:rFonts w:ascii="Arial" w:eastAsia="Arial" w:hAnsi="Arial" w:cs="Arial"/>
                <w:color w:val="000000"/>
                <w:position w:val="-1"/>
                <w:sz w:val="19"/>
              </w:rPr>
              <w:t xml:space="preserve">Ogni insegnante in servizio sarà responsabile dell’evacuazione degli alunni affidatigli e controllerà che tutti siano evacuati </w:t>
            </w:r>
          </w:p>
        </w:tc>
      </w:tr>
      <w:tr w:rsidR="008A5042" w14:paraId="6FAE608F" w14:textId="77777777">
        <w:tc>
          <w:tcPr>
            <w:tcW w:w="333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4AE2D8" w14:textId="77777777" w:rsidR="008A5042" w:rsidRDefault="00000000">
            <w:pPr>
              <w:numPr>
                <w:ilvl w:val="0"/>
                <w:numId w:val="39"/>
              </w:numPr>
              <w:suppressAutoHyphens/>
              <w:ind w:hanging="2"/>
            </w:pPr>
            <w:r>
              <w:rPr>
                <w:rFonts w:ascii="Arial" w:eastAsia="Arial" w:hAnsi="Arial" w:cs="Arial"/>
                <w:b/>
                <w:color w:val="000000"/>
                <w:position w:val="-1"/>
                <w:sz w:val="19"/>
              </w:rPr>
              <w:t xml:space="preserve">Coordinatore delle operazioni di soccorso di Emergenza e/o di Evacuazione </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BED3A8F" w14:textId="77777777" w:rsidR="008A5042" w:rsidRDefault="00000000">
            <w:pPr>
              <w:suppressAutoHyphens/>
              <w:ind w:hanging="2"/>
              <w:jc w:val="center"/>
            </w:pPr>
            <w:r>
              <w:rPr>
                <w:rFonts w:ascii="Arial" w:eastAsia="Arial" w:hAnsi="Arial" w:cs="Arial"/>
                <w:color w:val="000000"/>
                <w:position w:val="-1"/>
                <w:sz w:val="19"/>
              </w:rPr>
              <w:t>Dirigente Scolastico</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6EC3B5E" w14:textId="2992015C" w:rsidR="008A5042" w:rsidRDefault="00000000">
            <w:pPr>
              <w:suppressAutoHyphens/>
              <w:ind w:hanging="2"/>
              <w:jc w:val="center"/>
            </w:pPr>
            <w:r>
              <w:rPr>
                <w:rFonts w:ascii="Arial" w:eastAsia="Arial" w:hAnsi="Arial" w:cs="Arial"/>
                <w:color w:val="000000"/>
                <w:position w:val="-1"/>
                <w:sz w:val="19"/>
              </w:rPr>
              <w:t xml:space="preserve">Dott.ssa </w:t>
            </w:r>
            <w:r w:rsidR="00B71AA6">
              <w:rPr>
                <w:rFonts w:ascii="Arial" w:eastAsia="Arial" w:hAnsi="Arial" w:cs="Arial"/>
                <w:color w:val="000000"/>
                <w:position w:val="-1"/>
                <w:sz w:val="19"/>
              </w:rPr>
              <w:t>Aurelia Provenza</w:t>
            </w:r>
          </w:p>
        </w:tc>
      </w:tr>
      <w:tr w:rsidR="008A5042" w14:paraId="057FBAE4" w14:textId="77777777">
        <w:tc>
          <w:tcPr>
            <w:tcW w:w="3331"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FBB3EDF" w14:textId="77777777" w:rsidR="008A5042" w:rsidRDefault="008A5042">
            <w:pPr>
              <w:suppressAutoHyphens/>
              <w:spacing w:line="276" w:lineRule="auto"/>
              <w:ind w:hanging="2"/>
              <w:rPr>
                <w:rFonts w:ascii="Calibri" w:eastAsia="Calibri" w:hAnsi="Calibri" w:cs="Calibri"/>
                <w:sz w:val="22"/>
              </w:rPr>
            </w:pP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D679A4D" w14:textId="77777777" w:rsidR="008A5042" w:rsidRDefault="00000000">
            <w:pPr>
              <w:suppressAutoHyphens/>
              <w:ind w:hanging="2"/>
              <w:jc w:val="center"/>
            </w:pPr>
            <w:r>
              <w:rPr>
                <w:rFonts w:ascii="Arial" w:eastAsia="Arial" w:hAnsi="Arial" w:cs="Arial"/>
                <w:color w:val="000000"/>
                <w:position w:val="-1"/>
                <w:sz w:val="19"/>
              </w:rPr>
              <w:t>Docente</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A9732AC" w14:textId="77777777" w:rsidR="008A5042" w:rsidRDefault="00000000">
            <w:pPr>
              <w:suppressAutoHyphens/>
              <w:ind w:hanging="2"/>
              <w:jc w:val="center"/>
            </w:pPr>
            <w:r>
              <w:rPr>
                <w:rFonts w:ascii="Arial" w:eastAsia="Arial" w:hAnsi="Arial" w:cs="Arial"/>
                <w:position w:val="-1"/>
                <w:sz w:val="19"/>
              </w:rPr>
              <w:t>qualunque docente in servizio</w:t>
            </w:r>
          </w:p>
        </w:tc>
      </w:tr>
      <w:tr w:rsidR="008A5042" w14:paraId="072F1303" w14:textId="77777777">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0317E78" w14:textId="77777777" w:rsidR="008A5042" w:rsidRDefault="00000000">
            <w:pPr>
              <w:numPr>
                <w:ilvl w:val="0"/>
                <w:numId w:val="40"/>
              </w:numPr>
              <w:suppressAutoHyphens/>
              <w:ind w:hanging="2"/>
              <w:rPr>
                <w:rFonts w:ascii="Arial" w:eastAsia="Arial" w:hAnsi="Arial" w:cs="Arial"/>
                <w:color w:val="000000"/>
                <w:position w:val="-1"/>
                <w:sz w:val="19"/>
              </w:rPr>
            </w:pPr>
            <w:r>
              <w:rPr>
                <w:rFonts w:ascii="Arial" w:eastAsia="Arial" w:hAnsi="Arial" w:cs="Arial"/>
                <w:b/>
                <w:color w:val="000000"/>
                <w:position w:val="-1"/>
                <w:sz w:val="19"/>
              </w:rPr>
              <w:t>Controllo dell'avvenuta Evacuazione</w:t>
            </w:r>
          </w:p>
          <w:p w14:paraId="55CD7990" w14:textId="77777777" w:rsidR="008A5042" w:rsidRDefault="008A5042">
            <w:pPr>
              <w:suppressAutoHyphens/>
              <w:ind w:hanging="2"/>
              <w:rPr>
                <w:rFonts w:ascii="Arial" w:eastAsia="Arial" w:hAnsi="Arial" w:cs="Arial"/>
                <w:color w:val="000000"/>
                <w:position w:val="-1"/>
                <w:sz w:val="19"/>
              </w:rPr>
            </w:pPr>
          </w:p>
          <w:p w14:paraId="46BD7D74" w14:textId="77777777" w:rsidR="008A5042" w:rsidRDefault="00000000">
            <w:pPr>
              <w:suppressAutoHyphens/>
              <w:ind w:hanging="2"/>
              <w:rPr>
                <w:rFonts w:ascii="Arial" w:eastAsia="Arial" w:hAnsi="Arial" w:cs="Arial"/>
                <w:color w:val="000000"/>
                <w:position w:val="-1"/>
                <w:sz w:val="19"/>
              </w:rPr>
            </w:pPr>
            <w:r>
              <w:rPr>
                <w:rFonts w:ascii="Arial" w:eastAsia="Arial" w:hAnsi="Arial" w:cs="Arial"/>
                <w:color w:val="000000"/>
                <w:position w:val="-1"/>
                <w:sz w:val="19"/>
              </w:rPr>
              <w:t xml:space="preserve"> • piano terra ala aule                              </w:t>
            </w:r>
          </w:p>
          <w:p w14:paraId="6E829372" w14:textId="77777777" w:rsidR="008A5042" w:rsidRDefault="00000000">
            <w:pPr>
              <w:suppressAutoHyphens/>
              <w:ind w:hanging="2"/>
              <w:rPr>
                <w:rFonts w:ascii="Arial" w:eastAsia="Arial" w:hAnsi="Arial" w:cs="Arial"/>
                <w:color w:val="000000"/>
                <w:position w:val="-1"/>
                <w:sz w:val="19"/>
              </w:rPr>
            </w:pPr>
            <w:r>
              <w:rPr>
                <w:rFonts w:ascii="Arial" w:eastAsia="Arial" w:hAnsi="Arial" w:cs="Arial"/>
                <w:color w:val="000000"/>
                <w:position w:val="-1"/>
                <w:sz w:val="19"/>
              </w:rPr>
              <w:t xml:space="preserve">   </w:t>
            </w:r>
          </w:p>
          <w:p w14:paraId="225F611F" w14:textId="77777777" w:rsidR="008A5042" w:rsidRDefault="00000000">
            <w:pPr>
              <w:suppressAutoHyphens/>
              <w:ind w:hanging="2"/>
              <w:rPr>
                <w:rFonts w:ascii="Arial" w:eastAsia="Arial" w:hAnsi="Arial" w:cs="Arial"/>
                <w:color w:val="000000"/>
                <w:position w:val="-1"/>
                <w:sz w:val="19"/>
              </w:rPr>
            </w:pPr>
            <w:r>
              <w:rPr>
                <w:rFonts w:ascii="Arial" w:eastAsia="Arial" w:hAnsi="Arial" w:cs="Arial"/>
                <w:color w:val="000000"/>
                <w:position w:val="-1"/>
                <w:sz w:val="19"/>
              </w:rPr>
              <w:t xml:space="preserve"> • palestra</w:t>
            </w:r>
          </w:p>
          <w:p w14:paraId="401D9A88" w14:textId="77777777" w:rsidR="008A5042" w:rsidRDefault="00000000">
            <w:pPr>
              <w:suppressAutoHyphens/>
              <w:ind w:hanging="2"/>
              <w:rPr>
                <w:rFonts w:ascii="Arial" w:eastAsia="Arial" w:hAnsi="Arial" w:cs="Arial"/>
                <w:color w:val="000000"/>
                <w:position w:val="-1"/>
                <w:sz w:val="19"/>
              </w:rPr>
            </w:pPr>
            <w:r>
              <w:rPr>
                <w:rFonts w:ascii="Arial" w:eastAsia="Arial" w:hAnsi="Arial" w:cs="Arial"/>
                <w:color w:val="000000"/>
                <w:position w:val="-1"/>
                <w:sz w:val="19"/>
              </w:rPr>
              <w:t xml:space="preserve">    </w:t>
            </w:r>
          </w:p>
          <w:p w14:paraId="4ABE3D0E" w14:textId="77777777" w:rsidR="008A5042" w:rsidRDefault="00000000">
            <w:pPr>
              <w:suppressAutoHyphens/>
              <w:ind w:hanging="2"/>
              <w:rPr>
                <w:rFonts w:ascii="Arial" w:eastAsia="Arial" w:hAnsi="Arial" w:cs="Arial"/>
                <w:color w:val="000000"/>
                <w:position w:val="-1"/>
                <w:sz w:val="19"/>
              </w:rPr>
            </w:pPr>
            <w:r>
              <w:rPr>
                <w:rFonts w:ascii="Arial" w:eastAsia="Arial" w:hAnsi="Arial" w:cs="Arial"/>
                <w:color w:val="000000"/>
                <w:position w:val="-1"/>
                <w:sz w:val="19"/>
              </w:rPr>
              <w:t xml:space="preserve"> • piano terra atrio</w:t>
            </w:r>
          </w:p>
          <w:p w14:paraId="7F392044" w14:textId="77777777" w:rsidR="008A5042" w:rsidRDefault="00000000">
            <w:pPr>
              <w:suppressAutoHyphens/>
              <w:ind w:hanging="2"/>
              <w:rPr>
                <w:rFonts w:ascii="Arial" w:eastAsia="Arial" w:hAnsi="Arial" w:cs="Arial"/>
                <w:color w:val="000000"/>
                <w:position w:val="-1"/>
                <w:sz w:val="19"/>
              </w:rPr>
            </w:pPr>
            <w:r>
              <w:rPr>
                <w:rFonts w:ascii="Arial" w:eastAsia="Arial" w:hAnsi="Arial" w:cs="Arial"/>
                <w:color w:val="000000"/>
                <w:position w:val="-1"/>
                <w:sz w:val="19"/>
              </w:rPr>
              <w:t xml:space="preserve">  </w:t>
            </w:r>
          </w:p>
          <w:p w14:paraId="4D97DD45" w14:textId="77777777" w:rsidR="008A5042" w:rsidRDefault="00000000">
            <w:pPr>
              <w:suppressAutoHyphens/>
              <w:ind w:hanging="2"/>
              <w:rPr>
                <w:rFonts w:ascii="Arial" w:eastAsia="Arial" w:hAnsi="Arial" w:cs="Arial"/>
                <w:color w:val="000000"/>
                <w:position w:val="-1"/>
                <w:sz w:val="19"/>
              </w:rPr>
            </w:pPr>
            <w:r>
              <w:rPr>
                <w:rFonts w:ascii="Arial" w:eastAsia="Arial" w:hAnsi="Arial" w:cs="Arial"/>
                <w:color w:val="000000"/>
                <w:position w:val="-1"/>
                <w:sz w:val="19"/>
              </w:rPr>
              <w:t xml:space="preserve"> • 1° piano ala aule</w:t>
            </w:r>
          </w:p>
          <w:p w14:paraId="5610709D" w14:textId="77777777" w:rsidR="008A5042" w:rsidRDefault="00000000">
            <w:pPr>
              <w:suppressAutoHyphens/>
              <w:ind w:hanging="2"/>
              <w:rPr>
                <w:rFonts w:ascii="Arial" w:eastAsia="Arial" w:hAnsi="Arial" w:cs="Arial"/>
                <w:color w:val="000000"/>
                <w:position w:val="-1"/>
                <w:sz w:val="19"/>
              </w:rPr>
            </w:pPr>
            <w:r>
              <w:rPr>
                <w:rFonts w:ascii="Arial" w:eastAsia="Arial" w:hAnsi="Arial" w:cs="Arial"/>
                <w:color w:val="000000"/>
                <w:position w:val="-1"/>
                <w:sz w:val="19"/>
              </w:rPr>
              <w:t xml:space="preserve">    </w:t>
            </w:r>
          </w:p>
          <w:p w14:paraId="4FBD1AFD" w14:textId="77777777" w:rsidR="008A5042" w:rsidRDefault="00000000">
            <w:pPr>
              <w:suppressAutoHyphens/>
              <w:ind w:hanging="2"/>
              <w:rPr>
                <w:rFonts w:ascii="Arial" w:eastAsia="Arial" w:hAnsi="Arial" w:cs="Arial"/>
                <w:color w:val="000000"/>
                <w:position w:val="-1"/>
                <w:sz w:val="19"/>
              </w:rPr>
            </w:pPr>
            <w:r>
              <w:rPr>
                <w:rFonts w:ascii="Arial" w:eastAsia="Arial" w:hAnsi="Arial" w:cs="Arial"/>
                <w:color w:val="000000"/>
                <w:position w:val="-1"/>
                <w:sz w:val="19"/>
              </w:rPr>
              <w:t xml:space="preserve"> • 1° piano palazzina uffici</w:t>
            </w:r>
          </w:p>
          <w:p w14:paraId="24C14197" w14:textId="77777777" w:rsidR="008A5042" w:rsidRDefault="008A5042">
            <w:pPr>
              <w:suppressAutoHyphens/>
              <w:ind w:hanging="2"/>
              <w:rPr>
                <w:rFonts w:ascii="Arial" w:eastAsia="Arial" w:hAnsi="Arial" w:cs="Arial"/>
                <w:color w:val="000000"/>
                <w:position w:val="-1"/>
                <w:sz w:val="19"/>
              </w:rPr>
            </w:pPr>
          </w:p>
          <w:p w14:paraId="24FE03FE" w14:textId="77777777" w:rsidR="008A5042" w:rsidRDefault="00000000">
            <w:pPr>
              <w:suppressAutoHyphens/>
              <w:ind w:hanging="2"/>
              <w:rPr>
                <w:rFonts w:ascii="Arial" w:eastAsia="Arial" w:hAnsi="Arial" w:cs="Arial"/>
                <w:color w:val="000000"/>
                <w:position w:val="-1"/>
                <w:sz w:val="19"/>
              </w:rPr>
            </w:pPr>
            <w:r>
              <w:rPr>
                <w:rFonts w:ascii="Arial" w:eastAsia="Arial" w:hAnsi="Arial" w:cs="Arial"/>
                <w:color w:val="000000"/>
                <w:position w:val="-1"/>
                <w:sz w:val="19"/>
              </w:rPr>
              <w:t xml:space="preserve">• 2° piano ala aule </w:t>
            </w:r>
          </w:p>
          <w:p w14:paraId="3FEBDB59" w14:textId="77777777" w:rsidR="008A5042" w:rsidRDefault="00000000">
            <w:pPr>
              <w:suppressAutoHyphens/>
              <w:ind w:hanging="2"/>
              <w:rPr>
                <w:rFonts w:ascii="Arial" w:eastAsia="Arial" w:hAnsi="Arial" w:cs="Arial"/>
                <w:color w:val="000000"/>
                <w:position w:val="-1"/>
                <w:sz w:val="19"/>
              </w:rPr>
            </w:pPr>
            <w:r>
              <w:rPr>
                <w:rFonts w:ascii="Arial" w:eastAsia="Arial" w:hAnsi="Arial" w:cs="Arial"/>
                <w:color w:val="000000"/>
                <w:position w:val="-1"/>
                <w:sz w:val="19"/>
              </w:rPr>
              <w:t xml:space="preserve">    </w:t>
            </w:r>
          </w:p>
          <w:p w14:paraId="564AC863" w14:textId="77777777" w:rsidR="008A5042" w:rsidRDefault="00000000">
            <w:pPr>
              <w:suppressAutoHyphens/>
              <w:ind w:hanging="2"/>
            </w:pPr>
            <w:r>
              <w:rPr>
                <w:rFonts w:ascii="Arial" w:eastAsia="Arial" w:hAnsi="Arial" w:cs="Arial"/>
                <w:color w:val="000000"/>
                <w:position w:val="-1"/>
                <w:sz w:val="19"/>
              </w:rPr>
              <w:t xml:space="preserve"> • 2° piano palazzina uffici ( laboratori   informatici + aule)</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DF65CC1" w14:textId="77777777" w:rsidR="008A5042" w:rsidRDefault="008A5042">
            <w:pPr>
              <w:suppressAutoHyphens/>
              <w:ind w:hanging="2"/>
              <w:jc w:val="center"/>
              <w:rPr>
                <w:rFonts w:ascii="Arial" w:eastAsia="Arial" w:hAnsi="Arial" w:cs="Arial"/>
                <w:color w:val="000000"/>
                <w:position w:val="-1"/>
                <w:sz w:val="19"/>
              </w:rPr>
            </w:pPr>
          </w:p>
          <w:p w14:paraId="3F5102F9" w14:textId="77777777" w:rsidR="008A5042" w:rsidRDefault="008A5042">
            <w:pPr>
              <w:suppressAutoHyphens/>
              <w:ind w:hanging="2"/>
              <w:jc w:val="center"/>
              <w:rPr>
                <w:rFonts w:ascii="Arial" w:eastAsia="Arial" w:hAnsi="Arial" w:cs="Arial"/>
                <w:color w:val="000000"/>
                <w:position w:val="-1"/>
                <w:sz w:val="19"/>
              </w:rPr>
            </w:pPr>
          </w:p>
          <w:p w14:paraId="21EBE067" w14:textId="77777777" w:rsidR="008A5042" w:rsidRDefault="008A5042">
            <w:pPr>
              <w:suppressAutoHyphens/>
              <w:ind w:hanging="2"/>
              <w:jc w:val="center"/>
              <w:rPr>
                <w:rFonts w:ascii="Arial" w:eastAsia="Arial" w:hAnsi="Arial" w:cs="Arial"/>
                <w:color w:val="000000"/>
                <w:position w:val="-1"/>
                <w:sz w:val="19"/>
              </w:rPr>
            </w:pPr>
          </w:p>
          <w:p w14:paraId="710C9001" w14:textId="77777777" w:rsidR="008A5042" w:rsidRDefault="008A5042">
            <w:pPr>
              <w:suppressAutoHyphens/>
              <w:ind w:hanging="2"/>
              <w:jc w:val="center"/>
              <w:rPr>
                <w:rFonts w:ascii="Arial" w:eastAsia="Arial" w:hAnsi="Arial" w:cs="Arial"/>
                <w:color w:val="000000"/>
                <w:position w:val="-1"/>
                <w:sz w:val="19"/>
              </w:rPr>
            </w:pPr>
          </w:p>
          <w:p w14:paraId="09FD663C" w14:textId="77777777" w:rsidR="008A5042" w:rsidRDefault="008A5042">
            <w:pPr>
              <w:suppressAutoHyphens/>
              <w:ind w:hanging="2"/>
              <w:jc w:val="center"/>
              <w:rPr>
                <w:rFonts w:ascii="Arial" w:eastAsia="Arial" w:hAnsi="Arial" w:cs="Arial"/>
                <w:color w:val="000000"/>
                <w:position w:val="-1"/>
                <w:sz w:val="19"/>
              </w:rPr>
            </w:pPr>
          </w:p>
          <w:p w14:paraId="5947C69D" w14:textId="77777777" w:rsidR="008A5042" w:rsidRDefault="008A5042">
            <w:pPr>
              <w:suppressAutoHyphens/>
              <w:ind w:hanging="2"/>
              <w:jc w:val="center"/>
              <w:rPr>
                <w:rFonts w:ascii="Arial" w:eastAsia="Arial" w:hAnsi="Arial" w:cs="Arial"/>
                <w:color w:val="000000"/>
                <w:position w:val="-1"/>
                <w:sz w:val="19"/>
              </w:rPr>
            </w:pPr>
          </w:p>
          <w:p w14:paraId="319B656E" w14:textId="77777777" w:rsidR="008A5042" w:rsidRDefault="008A5042">
            <w:pPr>
              <w:suppressAutoHyphens/>
              <w:ind w:hanging="2"/>
              <w:jc w:val="center"/>
              <w:rPr>
                <w:rFonts w:ascii="Arial" w:eastAsia="Arial" w:hAnsi="Arial" w:cs="Arial"/>
                <w:color w:val="000000"/>
                <w:position w:val="-1"/>
                <w:sz w:val="19"/>
              </w:rPr>
            </w:pPr>
          </w:p>
          <w:p w14:paraId="318EF21F" w14:textId="77777777" w:rsidR="008A5042" w:rsidRDefault="00000000">
            <w:pPr>
              <w:suppressAutoHyphens/>
              <w:ind w:hanging="2"/>
              <w:jc w:val="center"/>
            </w:pPr>
            <w:r>
              <w:rPr>
                <w:rFonts w:ascii="Arial" w:eastAsia="Arial" w:hAnsi="Arial" w:cs="Arial"/>
                <w:color w:val="000000"/>
                <w:position w:val="-1"/>
                <w:sz w:val="19"/>
              </w:rPr>
              <w:t>Collaboratori Scolastici di turno in servizio ai piani</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3EB5BD6" w14:textId="45878090" w:rsidR="008A5042" w:rsidRDefault="000C0EFB">
            <w:pPr>
              <w:suppressAutoHyphens/>
              <w:ind w:hanging="2"/>
              <w:jc w:val="center"/>
              <w:rPr>
                <w:rFonts w:ascii="Calibri" w:eastAsia="Calibri" w:hAnsi="Calibri" w:cs="Calibri"/>
                <w:sz w:val="22"/>
              </w:rPr>
            </w:pPr>
            <w:r>
              <w:rPr>
                <w:rFonts w:ascii="Calibri" w:eastAsia="Calibri" w:hAnsi="Calibri" w:cs="Calibri"/>
                <w:sz w:val="22"/>
              </w:rPr>
              <w:t xml:space="preserve">Brezza Giacoma, </w:t>
            </w:r>
            <w:r w:rsidR="00B71AA6">
              <w:rPr>
                <w:rFonts w:ascii="Calibri" w:eastAsia="Calibri" w:hAnsi="Calibri" w:cs="Calibri"/>
                <w:sz w:val="22"/>
              </w:rPr>
              <w:t xml:space="preserve">Cinzia Colusso, </w:t>
            </w:r>
            <w:r>
              <w:rPr>
                <w:rFonts w:ascii="Calibri" w:eastAsia="Calibri" w:hAnsi="Calibri" w:cs="Calibri"/>
                <w:sz w:val="22"/>
              </w:rPr>
              <w:t xml:space="preserve"> Losito Michele, Catalano Lucia</w:t>
            </w:r>
            <w:r w:rsidR="00B71AA6">
              <w:rPr>
                <w:rFonts w:ascii="Calibri" w:eastAsia="Calibri" w:hAnsi="Calibri" w:cs="Calibri"/>
                <w:sz w:val="22"/>
              </w:rPr>
              <w:t>, Federica Lai, Alessia Giordano.</w:t>
            </w:r>
          </w:p>
        </w:tc>
      </w:tr>
      <w:tr w:rsidR="008A5042" w14:paraId="0F6516EF" w14:textId="77777777">
        <w:trPr>
          <w:trHeight w:val="1"/>
        </w:trPr>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3F90DA4" w14:textId="77777777" w:rsidR="008A5042" w:rsidRDefault="008A5042">
            <w:pPr>
              <w:suppressAutoHyphens/>
              <w:ind w:hanging="2"/>
              <w:rPr>
                <w:rFonts w:ascii="Arial" w:eastAsia="Arial" w:hAnsi="Arial" w:cs="Arial"/>
                <w:color w:val="000000"/>
                <w:position w:val="-1"/>
                <w:sz w:val="19"/>
              </w:rPr>
            </w:pPr>
          </w:p>
          <w:p w14:paraId="748D2537" w14:textId="77777777" w:rsidR="008A5042" w:rsidRDefault="00000000">
            <w:pPr>
              <w:numPr>
                <w:ilvl w:val="0"/>
                <w:numId w:val="41"/>
              </w:numPr>
              <w:suppressAutoHyphens/>
              <w:ind w:hanging="2"/>
              <w:rPr>
                <w:rFonts w:ascii="Arial" w:eastAsia="Arial" w:hAnsi="Arial" w:cs="Arial"/>
                <w:color w:val="000000"/>
                <w:position w:val="-1"/>
                <w:sz w:val="19"/>
              </w:rPr>
            </w:pPr>
            <w:r>
              <w:rPr>
                <w:rFonts w:ascii="Arial" w:eastAsia="Arial" w:hAnsi="Arial" w:cs="Arial"/>
                <w:b/>
                <w:color w:val="000000"/>
                <w:position w:val="-1"/>
                <w:sz w:val="19"/>
              </w:rPr>
              <w:t>Chiamate di soccorso :</w:t>
            </w:r>
          </w:p>
          <w:p w14:paraId="65D9AA9C" w14:textId="77777777" w:rsidR="008A5042" w:rsidRDefault="008A5042">
            <w:pPr>
              <w:suppressAutoHyphens/>
              <w:ind w:hanging="2"/>
            </w:pP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A7317C8" w14:textId="77777777" w:rsidR="008A5042" w:rsidRDefault="00000000">
            <w:pPr>
              <w:suppressAutoHyphens/>
              <w:ind w:hanging="2"/>
              <w:jc w:val="center"/>
            </w:pPr>
            <w:r>
              <w:rPr>
                <w:rFonts w:ascii="Arial" w:eastAsia="Arial" w:hAnsi="Arial" w:cs="Arial"/>
                <w:position w:val="-1"/>
                <w:sz w:val="19"/>
              </w:rPr>
              <w:t>Tutto il personale docente e non docente in servizio</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C645030" w14:textId="77777777" w:rsidR="008A5042" w:rsidRDefault="008A5042">
            <w:pPr>
              <w:suppressAutoHyphens/>
              <w:ind w:hanging="2"/>
              <w:jc w:val="center"/>
              <w:rPr>
                <w:rFonts w:ascii="Calibri" w:eastAsia="Calibri" w:hAnsi="Calibri" w:cs="Calibri"/>
                <w:sz w:val="22"/>
              </w:rPr>
            </w:pPr>
          </w:p>
        </w:tc>
      </w:tr>
      <w:tr w:rsidR="008A5042" w14:paraId="519925B0" w14:textId="77777777">
        <w:trPr>
          <w:trHeight w:val="1"/>
        </w:trPr>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42D8BF7" w14:textId="77777777" w:rsidR="008A5042" w:rsidRDefault="008A5042">
            <w:pPr>
              <w:suppressAutoHyphens/>
              <w:ind w:hanging="2"/>
              <w:rPr>
                <w:rFonts w:ascii="Arial" w:eastAsia="Arial" w:hAnsi="Arial" w:cs="Arial"/>
                <w:color w:val="000000"/>
                <w:position w:val="-1"/>
                <w:sz w:val="19"/>
              </w:rPr>
            </w:pPr>
          </w:p>
          <w:p w14:paraId="525F64F6" w14:textId="77777777" w:rsidR="008A5042" w:rsidRDefault="00000000">
            <w:pPr>
              <w:numPr>
                <w:ilvl w:val="0"/>
                <w:numId w:val="42"/>
              </w:numPr>
              <w:suppressAutoHyphens/>
              <w:ind w:hanging="2"/>
              <w:rPr>
                <w:rFonts w:ascii="Arial" w:eastAsia="Arial" w:hAnsi="Arial" w:cs="Arial"/>
                <w:color w:val="000000"/>
                <w:position w:val="-1"/>
                <w:sz w:val="19"/>
              </w:rPr>
            </w:pPr>
            <w:r>
              <w:rPr>
                <w:rFonts w:ascii="Arial" w:eastAsia="Arial" w:hAnsi="Arial" w:cs="Arial"/>
                <w:b/>
                <w:color w:val="000000"/>
                <w:position w:val="-1"/>
                <w:sz w:val="19"/>
              </w:rPr>
              <w:t>Interruzione erogazione di Energia Elettrica</w:t>
            </w:r>
          </w:p>
          <w:p w14:paraId="30B1103A" w14:textId="77777777" w:rsidR="008A5042" w:rsidRDefault="008A5042">
            <w:pPr>
              <w:suppressAutoHyphens/>
              <w:ind w:hanging="2"/>
            </w:pP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3C85944" w14:textId="77777777" w:rsidR="008A5042" w:rsidRDefault="00000000">
            <w:pPr>
              <w:suppressAutoHyphens/>
              <w:ind w:hanging="2"/>
              <w:jc w:val="center"/>
              <w:rPr>
                <w:rFonts w:ascii="Arial" w:eastAsia="Arial" w:hAnsi="Arial" w:cs="Arial"/>
                <w:color w:val="000000"/>
                <w:position w:val="-1"/>
                <w:sz w:val="19"/>
              </w:rPr>
            </w:pPr>
            <w:r>
              <w:rPr>
                <w:rFonts w:ascii="Arial" w:eastAsia="Arial" w:hAnsi="Arial" w:cs="Arial"/>
                <w:color w:val="000000"/>
                <w:position w:val="-1"/>
                <w:sz w:val="19"/>
              </w:rPr>
              <w:t>Collaboratori Scolastici di turno</w:t>
            </w:r>
          </w:p>
          <w:p w14:paraId="0815312A" w14:textId="77777777" w:rsidR="008A5042" w:rsidRDefault="00000000">
            <w:pPr>
              <w:suppressAutoHyphens/>
              <w:ind w:hanging="2"/>
              <w:jc w:val="center"/>
            </w:pPr>
            <w:r>
              <w:rPr>
                <w:rFonts w:ascii="Arial" w:eastAsia="Arial" w:hAnsi="Arial" w:cs="Arial"/>
                <w:color w:val="000000"/>
                <w:position w:val="-1"/>
                <w:sz w:val="19"/>
              </w:rPr>
              <w:t xml:space="preserve"> in servizio </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00BD939" w14:textId="77777777" w:rsidR="008A5042" w:rsidRDefault="008A5042">
            <w:pPr>
              <w:suppressAutoHyphens/>
              <w:ind w:hanging="2"/>
              <w:jc w:val="center"/>
              <w:rPr>
                <w:rFonts w:ascii="Calibri" w:eastAsia="Calibri" w:hAnsi="Calibri" w:cs="Calibri"/>
                <w:sz w:val="22"/>
              </w:rPr>
            </w:pPr>
          </w:p>
        </w:tc>
      </w:tr>
      <w:tr w:rsidR="008A5042" w14:paraId="2FCC7DFD" w14:textId="77777777">
        <w:trPr>
          <w:trHeight w:val="1"/>
        </w:trPr>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B47C3CD" w14:textId="77777777" w:rsidR="008A5042" w:rsidRDefault="008A5042">
            <w:pPr>
              <w:suppressAutoHyphens/>
              <w:ind w:hanging="2"/>
              <w:rPr>
                <w:rFonts w:ascii="Arial" w:eastAsia="Arial" w:hAnsi="Arial" w:cs="Arial"/>
                <w:color w:val="000000"/>
                <w:position w:val="-1"/>
                <w:sz w:val="19"/>
              </w:rPr>
            </w:pPr>
          </w:p>
          <w:p w14:paraId="0B2F7AC6" w14:textId="77777777" w:rsidR="008A5042" w:rsidRDefault="00000000">
            <w:pPr>
              <w:numPr>
                <w:ilvl w:val="0"/>
                <w:numId w:val="43"/>
              </w:numPr>
              <w:suppressAutoHyphens/>
              <w:ind w:hanging="2"/>
            </w:pPr>
            <w:r>
              <w:rPr>
                <w:rFonts w:ascii="Arial" w:eastAsia="Arial" w:hAnsi="Arial" w:cs="Arial"/>
                <w:b/>
                <w:color w:val="000000"/>
                <w:position w:val="-1"/>
                <w:sz w:val="19"/>
              </w:rPr>
              <w:lastRenderedPageBreak/>
              <w:t>Controllo periodico di Estintori o Idranti :</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785B59A" w14:textId="77777777" w:rsidR="008A5042" w:rsidRDefault="00000000">
            <w:pPr>
              <w:suppressAutoHyphens/>
              <w:ind w:hanging="2"/>
              <w:jc w:val="center"/>
              <w:rPr>
                <w:rFonts w:ascii="Arial" w:eastAsia="Arial" w:hAnsi="Arial" w:cs="Arial"/>
                <w:position w:val="-1"/>
                <w:sz w:val="19"/>
              </w:rPr>
            </w:pPr>
            <w:r>
              <w:rPr>
                <w:rFonts w:ascii="Arial" w:eastAsia="Arial" w:hAnsi="Arial" w:cs="Arial"/>
                <w:position w:val="-1"/>
                <w:sz w:val="19"/>
              </w:rPr>
              <w:lastRenderedPageBreak/>
              <w:t>Referente Sicurezza Plesso</w:t>
            </w:r>
          </w:p>
          <w:p w14:paraId="1F94AD37" w14:textId="77777777" w:rsidR="008A5042" w:rsidRDefault="00000000">
            <w:pPr>
              <w:suppressAutoHyphens/>
              <w:ind w:hanging="2"/>
              <w:jc w:val="center"/>
            </w:pPr>
            <w:r>
              <w:rPr>
                <w:rFonts w:ascii="Arial" w:eastAsia="Arial" w:hAnsi="Arial" w:cs="Arial"/>
                <w:position w:val="-1"/>
                <w:sz w:val="19"/>
              </w:rPr>
              <w:t>Addetti Antincendio</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5C5C969" w14:textId="77777777" w:rsidR="008A5042" w:rsidRDefault="00000000">
            <w:pPr>
              <w:suppressAutoHyphens/>
              <w:ind w:hanging="2"/>
              <w:jc w:val="center"/>
            </w:pPr>
            <w:r>
              <w:rPr>
                <w:rFonts w:ascii="Arial" w:eastAsia="Arial" w:hAnsi="Arial" w:cs="Arial"/>
                <w:color w:val="000000"/>
                <w:position w:val="-1"/>
                <w:sz w:val="19"/>
              </w:rPr>
              <w:t>Addetti Antincendio Plesso Scolastico</w:t>
            </w:r>
          </w:p>
        </w:tc>
      </w:tr>
      <w:tr w:rsidR="008A5042" w14:paraId="59486F27" w14:textId="77777777">
        <w:trPr>
          <w:trHeight w:val="1"/>
        </w:trPr>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30A1944" w14:textId="77777777" w:rsidR="008A5042" w:rsidRDefault="00000000">
            <w:pPr>
              <w:numPr>
                <w:ilvl w:val="0"/>
                <w:numId w:val="44"/>
              </w:numPr>
              <w:suppressAutoHyphens/>
              <w:ind w:hanging="2"/>
              <w:rPr>
                <w:rFonts w:ascii="Arial" w:eastAsia="Arial" w:hAnsi="Arial" w:cs="Arial"/>
                <w:color w:val="000000"/>
                <w:position w:val="-1"/>
                <w:sz w:val="19"/>
              </w:rPr>
            </w:pPr>
            <w:r>
              <w:rPr>
                <w:rFonts w:ascii="Arial" w:eastAsia="Arial" w:hAnsi="Arial" w:cs="Arial"/>
                <w:b/>
                <w:color w:val="000000"/>
                <w:position w:val="-1"/>
                <w:sz w:val="19"/>
              </w:rPr>
              <w:t xml:space="preserve">Controllo quotidiano della    </w:t>
            </w:r>
          </w:p>
          <w:p w14:paraId="4578350C" w14:textId="77777777" w:rsidR="008A5042" w:rsidRDefault="00000000">
            <w:pPr>
              <w:suppressAutoHyphens/>
              <w:ind w:hanging="2"/>
              <w:rPr>
                <w:rFonts w:ascii="Arial" w:eastAsia="Arial" w:hAnsi="Arial" w:cs="Arial"/>
                <w:color w:val="000000"/>
                <w:position w:val="-1"/>
                <w:sz w:val="19"/>
              </w:rPr>
            </w:pPr>
            <w:r>
              <w:rPr>
                <w:rFonts w:ascii="Arial" w:eastAsia="Arial" w:hAnsi="Arial" w:cs="Arial"/>
                <w:b/>
                <w:color w:val="000000"/>
                <w:position w:val="-1"/>
                <w:sz w:val="19"/>
              </w:rPr>
              <w:t>praticabilità  delle vie d'uscita:</w:t>
            </w:r>
          </w:p>
          <w:p w14:paraId="2F97E40E" w14:textId="77777777" w:rsidR="008A5042" w:rsidRDefault="008A5042">
            <w:pPr>
              <w:suppressAutoHyphens/>
              <w:ind w:hanging="2"/>
            </w:pP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114A6A1" w14:textId="77777777" w:rsidR="008A5042" w:rsidRDefault="00000000">
            <w:pPr>
              <w:suppressAutoHyphens/>
              <w:ind w:hanging="2"/>
              <w:jc w:val="center"/>
            </w:pPr>
            <w:r>
              <w:rPr>
                <w:rFonts w:ascii="Arial" w:eastAsia="Arial" w:hAnsi="Arial" w:cs="Arial"/>
                <w:color w:val="000000"/>
                <w:position w:val="-1"/>
                <w:sz w:val="19"/>
              </w:rPr>
              <w:t>Collaboratori Scolastici</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0495B82" w14:textId="77777777" w:rsidR="008A5042" w:rsidRDefault="00000000">
            <w:pPr>
              <w:suppressAutoHyphens/>
              <w:ind w:hanging="2"/>
              <w:jc w:val="center"/>
            </w:pPr>
            <w:r>
              <w:rPr>
                <w:rFonts w:ascii="Arial" w:eastAsia="Arial" w:hAnsi="Arial" w:cs="Arial"/>
                <w:color w:val="000000"/>
                <w:position w:val="-1"/>
                <w:sz w:val="19"/>
              </w:rPr>
              <w:t>Collaboratori di turno in servizio al piano terra e atrio</w:t>
            </w:r>
          </w:p>
        </w:tc>
      </w:tr>
      <w:tr w:rsidR="008A5042" w14:paraId="5E89C2E5" w14:textId="77777777">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ADD1EB5" w14:textId="77777777" w:rsidR="008A5042" w:rsidRDefault="00000000">
            <w:pPr>
              <w:numPr>
                <w:ilvl w:val="0"/>
                <w:numId w:val="45"/>
              </w:numPr>
              <w:suppressAutoHyphens/>
              <w:ind w:hanging="2"/>
            </w:pPr>
            <w:r>
              <w:rPr>
                <w:rFonts w:ascii="Arial" w:eastAsia="Arial" w:hAnsi="Arial" w:cs="Arial"/>
                <w:b/>
                <w:color w:val="000000"/>
                <w:position w:val="-1"/>
                <w:sz w:val="19"/>
              </w:rPr>
              <w:t xml:space="preserve"> Controllo quotidiano del divieto di fumo</w:t>
            </w: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FEFE30B" w14:textId="77777777" w:rsidR="008A5042" w:rsidRDefault="00000000">
            <w:pPr>
              <w:suppressAutoHyphens/>
              <w:ind w:hanging="2"/>
              <w:jc w:val="center"/>
              <w:rPr>
                <w:rFonts w:ascii="Arial" w:eastAsia="Arial" w:hAnsi="Arial" w:cs="Arial"/>
                <w:color w:val="000000"/>
                <w:position w:val="-1"/>
                <w:sz w:val="19"/>
              </w:rPr>
            </w:pPr>
            <w:r>
              <w:rPr>
                <w:rFonts w:ascii="Arial" w:eastAsia="Arial" w:hAnsi="Arial" w:cs="Arial"/>
                <w:color w:val="000000"/>
                <w:position w:val="-1"/>
                <w:sz w:val="19"/>
              </w:rPr>
              <w:t>Docent</w:t>
            </w:r>
            <w:r>
              <w:rPr>
                <w:rFonts w:ascii="Arial" w:eastAsia="Arial" w:hAnsi="Arial" w:cs="Arial"/>
                <w:position w:val="-1"/>
                <w:sz w:val="19"/>
              </w:rPr>
              <w:t>e</w:t>
            </w:r>
          </w:p>
          <w:p w14:paraId="50E5D5F1" w14:textId="77777777" w:rsidR="008A5042" w:rsidRDefault="008A5042">
            <w:pPr>
              <w:suppressAutoHyphens/>
              <w:ind w:hanging="2"/>
              <w:jc w:val="center"/>
            </w:pP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C4D5A31" w14:textId="77777777" w:rsidR="008A5042" w:rsidRDefault="00000000">
            <w:pPr>
              <w:suppressAutoHyphens/>
              <w:ind w:hanging="2"/>
              <w:jc w:val="center"/>
            </w:pPr>
            <w:r>
              <w:rPr>
                <w:rFonts w:ascii="Arial" w:eastAsia="Arial" w:hAnsi="Arial" w:cs="Arial"/>
                <w:position w:val="-1"/>
                <w:sz w:val="19"/>
              </w:rPr>
              <w:t xml:space="preserve">Tutto il personale docente in servizio </w:t>
            </w:r>
          </w:p>
        </w:tc>
      </w:tr>
      <w:tr w:rsidR="008A5042" w14:paraId="1CBD4677" w14:textId="77777777">
        <w:trPr>
          <w:trHeight w:val="1"/>
        </w:trPr>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606B4C3" w14:textId="77777777" w:rsidR="008A5042" w:rsidRDefault="008A5042">
            <w:pPr>
              <w:suppressAutoHyphens/>
              <w:ind w:hanging="2"/>
              <w:rPr>
                <w:rFonts w:ascii="Arial" w:eastAsia="Arial" w:hAnsi="Arial" w:cs="Arial"/>
                <w:color w:val="000000"/>
                <w:position w:val="-1"/>
                <w:sz w:val="19"/>
              </w:rPr>
            </w:pPr>
          </w:p>
          <w:p w14:paraId="2A519A6C" w14:textId="77777777" w:rsidR="008A5042" w:rsidRDefault="00000000">
            <w:pPr>
              <w:numPr>
                <w:ilvl w:val="0"/>
                <w:numId w:val="46"/>
              </w:numPr>
              <w:suppressAutoHyphens/>
              <w:ind w:hanging="2"/>
              <w:rPr>
                <w:rFonts w:ascii="Arial" w:eastAsia="Arial" w:hAnsi="Arial" w:cs="Arial"/>
                <w:color w:val="000000"/>
                <w:position w:val="-1"/>
                <w:sz w:val="19"/>
              </w:rPr>
            </w:pPr>
            <w:r>
              <w:rPr>
                <w:rFonts w:ascii="Arial" w:eastAsia="Arial" w:hAnsi="Arial" w:cs="Arial"/>
                <w:b/>
                <w:color w:val="000000"/>
                <w:position w:val="-1"/>
                <w:sz w:val="19"/>
              </w:rPr>
              <w:t xml:space="preserve"> Emergenza Pronto Soccorso</w:t>
            </w:r>
          </w:p>
          <w:p w14:paraId="179DE532" w14:textId="77777777" w:rsidR="008A5042" w:rsidRDefault="008A5042">
            <w:pPr>
              <w:suppressAutoHyphens/>
              <w:ind w:hanging="2"/>
            </w:pP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F6E7F57" w14:textId="77777777" w:rsidR="008A5042" w:rsidRDefault="00000000">
            <w:pPr>
              <w:suppressAutoHyphens/>
              <w:ind w:hanging="2"/>
              <w:jc w:val="center"/>
              <w:rPr>
                <w:rFonts w:ascii="Arial" w:eastAsia="Arial" w:hAnsi="Arial" w:cs="Arial"/>
                <w:color w:val="000000"/>
                <w:position w:val="-1"/>
                <w:sz w:val="19"/>
              </w:rPr>
            </w:pPr>
            <w:r>
              <w:rPr>
                <w:rFonts w:ascii="Arial" w:eastAsia="Arial" w:hAnsi="Arial" w:cs="Arial"/>
                <w:color w:val="000000"/>
                <w:position w:val="-1"/>
                <w:sz w:val="19"/>
              </w:rPr>
              <w:t xml:space="preserve">Docenti e Collaboratori Scolastici </w:t>
            </w:r>
          </w:p>
          <w:p w14:paraId="6D17EDB7" w14:textId="77777777" w:rsidR="008A5042" w:rsidRDefault="008A5042">
            <w:pPr>
              <w:suppressAutoHyphens/>
              <w:ind w:hanging="2"/>
              <w:jc w:val="center"/>
            </w:pPr>
          </w:p>
        </w:tc>
        <w:tc>
          <w:tcPr>
            <w:tcW w:w="33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A077FC3" w14:textId="77777777" w:rsidR="008A5042" w:rsidRDefault="00000000">
            <w:pPr>
              <w:suppressAutoHyphens/>
              <w:ind w:hanging="2"/>
              <w:jc w:val="center"/>
            </w:pPr>
            <w:r>
              <w:rPr>
                <w:rFonts w:ascii="Arial" w:eastAsia="Arial" w:hAnsi="Arial" w:cs="Arial"/>
                <w:color w:val="000000"/>
                <w:position w:val="-1"/>
                <w:sz w:val="19"/>
              </w:rPr>
              <w:t>Addetti al Primo Soccorso Plesso Scolastico</w:t>
            </w:r>
          </w:p>
        </w:tc>
      </w:tr>
    </w:tbl>
    <w:p w14:paraId="244508EA" w14:textId="77777777" w:rsidR="008A5042" w:rsidRDefault="00000000">
      <w:pPr>
        <w:suppressAutoHyphens/>
        <w:ind w:right="284" w:hanging="2"/>
        <w:jc w:val="center"/>
        <w:rPr>
          <w:rFonts w:ascii="Arial" w:eastAsia="Arial" w:hAnsi="Arial" w:cs="Arial"/>
          <w:color w:val="000000"/>
          <w:position w:val="-1"/>
          <w:sz w:val="16"/>
        </w:rPr>
      </w:pPr>
      <w:r>
        <w:rPr>
          <w:rFonts w:ascii="Arial" w:eastAsia="Arial" w:hAnsi="Arial" w:cs="Arial"/>
          <w:b/>
          <w:color w:val="000000"/>
          <w:position w:val="-1"/>
          <w:sz w:val="16"/>
        </w:rPr>
        <w:t>NOTA: per ogni incarico viene designato un titolare ed almeno un sostituto.</w:t>
      </w:r>
    </w:p>
    <w:p w14:paraId="0773D001" w14:textId="77777777" w:rsidR="008A5042" w:rsidRDefault="00000000">
      <w:pPr>
        <w:suppressAutoHyphens/>
        <w:ind w:right="284" w:hanging="2"/>
        <w:jc w:val="center"/>
        <w:rPr>
          <w:rFonts w:ascii="Arial" w:eastAsia="Arial" w:hAnsi="Arial" w:cs="Arial"/>
          <w:color w:val="000000"/>
          <w:position w:val="-1"/>
          <w:sz w:val="16"/>
          <w:u w:val="single"/>
        </w:rPr>
      </w:pPr>
      <w:r>
        <w:rPr>
          <w:rFonts w:ascii="Arial" w:eastAsia="Arial" w:hAnsi="Arial" w:cs="Arial"/>
          <w:b/>
          <w:color w:val="000000"/>
          <w:position w:val="-1"/>
          <w:sz w:val="16"/>
          <w:u w:val="single"/>
        </w:rPr>
        <w:t>Questo Modulo deve essere affisso in Bacheca Sicurezza e visibile a tutti</w:t>
      </w:r>
    </w:p>
    <w:p w14:paraId="00FF656C" w14:textId="77777777" w:rsidR="008A5042" w:rsidRDefault="00000000">
      <w:pPr>
        <w:keepNext/>
        <w:numPr>
          <w:ilvl w:val="0"/>
          <w:numId w:val="47"/>
        </w:numPr>
        <w:suppressAutoHyphens/>
        <w:spacing w:before="120" w:after="180" w:line="360" w:lineRule="auto"/>
        <w:ind w:hanging="2"/>
        <w:rPr>
          <w:rFonts w:ascii="Arial" w:eastAsia="Arial" w:hAnsi="Arial" w:cs="Arial"/>
          <w:b/>
          <w:color w:val="000000"/>
          <w:position w:val="-1"/>
          <w:sz w:val="24"/>
        </w:rPr>
      </w:pPr>
      <w:r>
        <w:rPr>
          <w:rFonts w:ascii="Arial" w:eastAsia="Arial" w:hAnsi="Arial" w:cs="Arial"/>
          <w:b/>
          <w:color w:val="000000"/>
          <w:position w:val="-1"/>
          <w:sz w:val="24"/>
        </w:rPr>
        <w:t>DOCUMENTAZIONE</w:t>
      </w:r>
    </w:p>
    <w:p w14:paraId="60E29668" w14:textId="77777777" w:rsidR="008A5042" w:rsidRDefault="00000000">
      <w:pPr>
        <w:suppressAutoHyphens/>
        <w:spacing w:after="120" w:line="360" w:lineRule="auto"/>
        <w:ind w:hanging="2"/>
        <w:rPr>
          <w:rFonts w:ascii="Arial" w:eastAsia="Arial" w:hAnsi="Arial" w:cs="Arial"/>
          <w:color w:val="000000"/>
          <w:position w:val="-1"/>
          <w:sz w:val="24"/>
        </w:rPr>
      </w:pPr>
      <w:r>
        <w:rPr>
          <w:rFonts w:ascii="Arial" w:eastAsia="Arial" w:hAnsi="Arial" w:cs="Arial"/>
          <w:color w:val="000000"/>
          <w:position w:val="-1"/>
          <w:sz w:val="24"/>
        </w:rPr>
        <w:t>La documentazione allegata al piano di emergenza è costituita da:</w:t>
      </w:r>
    </w:p>
    <w:p w14:paraId="6FB0FA22" w14:textId="77777777" w:rsidR="008A5042" w:rsidRDefault="00000000">
      <w:pPr>
        <w:suppressAutoHyphens/>
        <w:spacing w:after="120" w:line="360" w:lineRule="auto"/>
        <w:ind w:hanging="2"/>
        <w:rPr>
          <w:rFonts w:ascii="Arial" w:eastAsia="Arial" w:hAnsi="Arial" w:cs="Arial"/>
          <w:color w:val="000000"/>
          <w:position w:val="-1"/>
          <w:sz w:val="24"/>
          <w:u w:val="single"/>
        </w:rPr>
      </w:pPr>
      <w:r>
        <w:rPr>
          <w:rFonts w:ascii="Arial" w:eastAsia="Arial" w:hAnsi="Arial" w:cs="Arial"/>
          <w:b/>
          <w:color w:val="000000"/>
          <w:position w:val="-1"/>
          <w:sz w:val="24"/>
          <w:u w:val="single"/>
        </w:rPr>
        <w:t>Moduli</w:t>
      </w:r>
    </w:p>
    <w:p w14:paraId="7378D44C"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Elenco del personale incaricato delle misure di emergenza, evacuazione, antincendio (Allegato N° 1).</w:t>
      </w:r>
    </w:p>
    <w:p w14:paraId="7D7561D0"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Organigramma del Servizio di Prevenzione e Protezione nella gestione delle emergenze (Allegato N° 2).</w:t>
      </w:r>
    </w:p>
    <w:p w14:paraId="1B3672A8"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Elenco dei numeri telefonici da chiamare in caso di emergenza (Allegato N° 3).</w:t>
      </w:r>
    </w:p>
    <w:p w14:paraId="12D967E2"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Scheda sui mezzi di estinzione (Allegato N° 4).</w:t>
      </w:r>
    </w:p>
    <w:p w14:paraId="3972FC34"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Modulo di registrazione stati di emergenza verificatesi in istituto (Allegato N° 5).</w:t>
      </w:r>
    </w:p>
    <w:p w14:paraId="0B422C16"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Modulo segnalazione incendi (Allegato N° 6).</w:t>
      </w:r>
    </w:p>
    <w:p w14:paraId="04A20FA1"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Modulo Statistica Evacuazione (Allegato N° 7).</w:t>
      </w:r>
    </w:p>
    <w:p w14:paraId="583E397A"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Modulo di sfollamento (Allegato N° 8).</w:t>
      </w:r>
    </w:p>
    <w:p w14:paraId="662FDAAE"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Modulo Segnalazione Anomalie durante l’Evacuazione (Allegato N° 9).</w:t>
      </w:r>
    </w:p>
    <w:p w14:paraId="54E52B7D"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Scheda Indicazioni Generali (Allegato N° 10).</w:t>
      </w:r>
    </w:p>
    <w:p w14:paraId="76C231EC"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Scheda Indicazioni Operative (Allegato N° 11).</w:t>
      </w:r>
    </w:p>
    <w:p w14:paraId="130230EF"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Scheda Alunni Apri Fila Chiudi Fila Aiuto Disabili (Allegato N° 12).</w:t>
      </w:r>
    </w:p>
    <w:p w14:paraId="561C0096" w14:textId="77777777" w:rsidR="008A5042" w:rsidRDefault="00000000">
      <w:pPr>
        <w:numPr>
          <w:ilvl w:val="0"/>
          <w:numId w:val="48"/>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Elenco personale formato Addetto Primo Soccorso (Allegato N° 13).</w:t>
      </w:r>
    </w:p>
    <w:p w14:paraId="0B4F6A70" w14:textId="77777777" w:rsidR="008A5042" w:rsidRDefault="00000000">
      <w:p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Elenco personale formato Addetto Antincendio</w:t>
      </w:r>
    </w:p>
    <w:p w14:paraId="00B30C67" w14:textId="77777777" w:rsidR="008A5042" w:rsidRDefault="00000000">
      <w:p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lastRenderedPageBreak/>
        <w:t xml:space="preserve">Elenco personale formato Addetto al Servizio di Prevenzione e Protezione </w:t>
      </w:r>
    </w:p>
    <w:p w14:paraId="6FEF8A5B" w14:textId="77777777" w:rsidR="008A5042" w:rsidRDefault="00000000">
      <w:pPr>
        <w:numPr>
          <w:ilvl w:val="0"/>
          <w:numId w:val="49"/>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Elenco personale della Commissione Sicurezza della Scuola (Allegato N° 14)</w:t>
      </w:r>
    </w:p>
    <w:p w14:paraId="539BB514" w14:textId="77777777" w:rsidR="008A5042" w:rsidRDefault="00000000">
      <w:pPr>
        <w:numPr>
          <w:ilvl w:val="0"/>
          <w:numId w:val="49"/>
        </w:numPr>
        <w:suppressAutoHyphens/>
        <w:spacing w:after="120" w:line="360" w:lineRule="auto"/>
        <w:ind w:right="282" w:hanging="2"/>
        <w:jc w:val="both"/>
        <w:rPr>
          <w:rFonts w:ascii="Arial" w:eastAsia="Arial" w:hAnsi="Arial" w:cs="Arial"/>
          <w:color w:val="000000"/>
          <w:position w:val="-1"/>
          <w:sz w:val="24"/>
        </w:rPr>
      </w:pPr>
      <w:r>
        <w:rPr>
          <w:rFonts w:ascii="Arial" w:eastAsia="Arial" w:hAnsi="Arial" w:cs="Arial"/>
          <w:color w:val="000000"/>
          <w:position w:val="-1"/>
          <w:sz w:val="24"/>
        </w:rPr>
        <w:t>Scheda Tecnica dell’Edificio (Allegato N° 15)</w:t>
      </w:r>
    </w:p>
    <w:p w14:paraId="177E9490" w14:textId="77777777" w:rsidR="008A5042" w:rsidRDefault="008A5042">
      <w:pPr>
        <w:suppressAutoHyphens/>
        <w:ind w:hanging="2"/>
        <w:jc w:val="center"/>
        <w:rPr>
          <w:rFonts w:ascii="Arial" w:eastAsia="Arial" w:hAnsi="Arial" w:cs="Arial"/>
          <w:color w:val="000000"/>
          <w:position w:val="-1"/>
          <w:sz w:val="24"/>
        </w:rPr>
      </w:pPr>
    </w:p>
    <w:p w14:paraId="6E16190C" w14:textId="77777777" w:rsidR="008A5042" w:rsidRDefault="008A5042">
      <w:pPr>
        <w:suppressAutoHyphens/>
        <w:spacing w:line="360" w:lineRule="auto"/>
        <w:ind w:hanging="2"/>
        <w:rPr>
          <w:rFonts w:ascii="Arial" w:eastAsia="Arial" w:hAnsi="Arial" w:cs="Arial"/>
          <w:color w:val="000000"/>
          <w:position w:val="-1"/>
          <w:sz w:val="24"/>
        </w:rPr>
      </w:pPr>
    </w:p>
    <w:p w14:paraId="60CBDF2A" w14:textId="77777777" w:rsidR="008A5042" w:rsidRDefault="008A5042">
      <w:pPr>
        <w:suppressAutoHyphens/>
        <w:spacing w:line="360" w:lineRule="auto"/>
        <w:ind w:hanging="2"/>
        <w:rPr>
          <w:rFonts w:ascii="Arial" w:eastAsia="Arial" w:hAnsi="Arial" w:cs="Arial"/>
          <w:color w:val="000000"/>
          <w:position w:val="-1"/>
          <w:sz w:val="24"/>
        </w:rPr>
      </w:pPr>
    </w:p>
    <w:p w14:paraId="083D2734" w14:textId="77777777" w:rsidR="008A5042" w:rsidRDefault="008A5042">
      <w:pPr>
        <w:suppressAutoHyphens/>
        <w:spacing w:line="360" w:lineRule="auto"/>
        <w:ind w:hanging="2"/>
        <w:rPr>
          <w:rFonts w:ascii="Arial" w:eastAsia="Arial" w:hAnsi="Arial" w:cs="Arial"/>
          <w:color w:val="000000"/>
          <w:position w:val="-1"/>
          <w:sz w:val="24"/>
        </w:rPr>
      </w:pPr>
    </w:p>
    <w:p w14:paraId="2D159A4F" w14:textId="77777777" w:rsidR="008A5042" w:rsidRDefault="008A5042">
      <w:pPr>
        <w:suppressAutoHyphens/>
        <w:spacing w:line="360" w:lineRule="auto"/>
        <w:ind w:hanging="2"/>
        <w:rPr>
          <w:rFonts w:ascii="Arial" w:eastAsia="Arial" w:hAnsi="Arial" w:cs="Arial"/>
          <w:color w:val="000000"/>
          <w:position w:val="-1"/>
          <w:sz w:val="24"/>
        </w:rPr>
      </w:pPr>
    </w:p>
    <w:p w14:paraId="30CD86D1" w14:textId="77777777" w:rsidR="008A5042" w:rsidRDefault="00000000">
      <w:pPr>
        <w:suppressAutoHyphens/>
        <w:spacing w:after="120"/>
        <w:ind w:right="282" w:hanging="2"/>
        <w:jc w:val="center"/>
        <w:rPr>
          <w:rFonts w:ascii="Arial" w:eastAsia="Arial" w:hAnsi="Arial" w:cs="Arial"/>
          <w:color w:val="000000"/>
          <w:position w:val="-1"/>
          <w:sz w:val="24"/>
        </w:rPr>
      </w:pPr>
      <w:r>
        <w:rPr>
          <w:rFonts w:ascii="Arial" w:eastAsia="Arial" w:hAnsi="Arial" w:cs="Arial"/>
          <w:b/>
          <w:color w:val="000000"/>
          <w:position w:val="-1"/>
          <w:sz w:val="24"/>
        </w:rPr>
        <w:t>PERSONALE INCARICATO DELLE MISURE DI EMERGENZA, EVACUAZIONE, ANTINCENDIO, CONTROLLI PERIODICI</w:t>
      </w:r>
    </w:p>
    <w:p w14:paraId="57B9C9A7" w14:textId="77777777" w:rsidR="008A5042" w:rsidRDefault="00000000">
      <w:pPr>
        <w:suppressAutoHyphens/>
        <w:spacing w:after="120"/>
        <w:ind w:right="282" w:hanging="2"/>
        <w:jc w:val="center"/>
        <w:rPr>
          <w:rFonts w:ascii="Arial" w:eastAsia="Arial" w:hAnsi="Arial" w:cs="Arial"/>
          <w:color w:val="000000"/>
          <w:position w:val="-1"/>
          <w:sz w:val="24"/>
          <w:u w:val="single"/>
        </w:rPr>
      </w:pPr>
      <w:r>
        <w:rPr>
          <w:rFonts w:ascii="Arial" w:eastAsia="Arial" w:hAnsi="Arial" w:cs="Arial"/>
          <w:b/>
          <w:color w:val="000000"/>
          <w:position w:val="-1"/>
          <w:sz w:val="24"/>
          <w:u w:val="single"/>
        </w:rPr>
        <w:t xml:space="preserve">SCUOLA </w:t>
      </w:r>
      <w:r>
        <w:rPr>
          <w:rFonts w:ascii="Arial" w:eastAsia="Arial" w:hAnsi="Arial" w:cs="Arial"/>
          <w:b/>
          <w:position w:val="-1"/>
          <w:sz w:val="24"/>
          <w:u w:val="single"/>
        </w:rPr>
        <w:t>INFANZIA</w:t>
      </w:r>
    </w:p>
    <w:p w14:paraId="0D7A01AF" w14:textId="77777777" w:rsidR="008A5042" w:rsidRDefault="008A5042">
      <w:pPr>
        <w:suppressAutoHyphens/>
        <w:spacing w:after="120"/>
        <w:ind w:right="282" w:hanging="2"/>
        <w:jc w:val="center"/>
        <w:rPr>
          <w:rFonts w:ascii="Arial" w:eastAsia="Arial" w:hAnsi="Arial" w:cs="Arial"/>
          <w:color w:val="000000"/>
          <w:position w:val="-1"/>
          <w:sz w:val="24"/>
          <w:u w:val="single"/>
        </w:rPr>
      </w:pPr>
    </w:p>
    <w:p w14:paraId="1C9F4D46" w14:textId="77777777" w:rsidR="008A5042" w:rsidRDefault="00000000">
      <w:pPr>
        <w:suppressAutoHyphens/>
        <w:ind w:left="1" w:hanging="3"/>
        <w:jc w:val="center"/>
        <w:rPr>
          <w:rFonts w:ascii="Arial" w:eastAsia="Arial" w:hAnsi="Arial" w:cs="Arial"/>
          <w:color w:val="000000"/>
          <w:position w:val="-1"/>
          <w:sz w:val="28"/>
        </w:rPr>
      </w:pPr>
      <w:r>
        <w:rPr>
          <w:rFonts w:ascii="Arial" w:eastAsia="Arial" w:hAnsi="Arial" w:cs="Arial"/>
          <w:color w:val="000000"/>
          <w:position w:val="-1"/>
          <w:sz w:val="28"/>
        </w:rPr>
        <w:t>(</w:t>
      </w:r>
      <w:r>
        <w:rPr>
          <w:rFonts w:ascii="Arial" w:eastAsia="Arial" w:hAnsi="Arial" w:cs="Arial"/>
          <w:b/>
          <w:color w:val="000000"/>
          <w:position w:val="-1"/>
          <w:sz w:val="24"/>
        </w:rPr>
        <w:t xml:space="preserve">Allegato N° </w:t>
      </w:r>
      <w:r>
        <w:rPr>
          <w:rFonts w:ascii="Arial" w:eastAsia="Arial" w:hAnsi="Arial" w:cs="Arial"/>
          <w:b/>
          <w:color w:val="000000"/>
          <w:position w:val="-1"/>
          <w:sz w:val="28"/>
        </w:rPr>
        <w:t>1</w:t>
      </w:r>
      <w:r>
        <w:rPr>
          <w:rFonts w:ascii="Arial" w:eastAsia="Arial" w:hAnsi="Arial" w:cs="Arial"/>
          <w:color w:val="000000"/>
          <w:position w:val="-1"/>
          <w:sz w:val="28"/>
        </w:rPr>
        <w:t>)</w:t>
      </w:r>
    </w:p>
    <w:p w14:paraId="266440D6" w14:textId="77777777" w:rsidR="008A5042" w:rsidRDefault="008A5042">
      <w:pPr>
        <w:suppressAutoHyphens/>
        <w:ind w:left="1" w:hanging="3"/>
        <w:jc w:val="center"/>
        <w:rPr>
          <w:rFonts w:ascii="Arial" w:eastAsia="Arial" w:hAnsi="Arial" w:cs="Arial"/>
          <w:color w:val="000000"/>
          <w:position w:val="-1"/>
          <w:sz w:val="28"/>
        </w:rPr>
      </w:pPr>
    </w:p>
    <w:tbl>
      <w:tblPr>
        <w:tblW w:w="0" w:type="auto"/>
        <w:tblInd w:w="637" w:type="dxa"/>
        <w:tblCellMar>
          <w:left w:w="10" w:type="dxa"/>
          <w:right w:w="10" w:type="dxa"/>
        </w:tblCellMar>
        <w:tblLook w:val="04A0" w:firstRow="1" w:lastRow="0" w:firstColumn="1" w:lastColumn="0" w:noHBand="0" w:noVBand="1"/>
      </w:tblPr>
      <w:tblGrid>
        <w:gridCol w:w="2337"/>
        <w:gridCol w:w="2625"/>
        <w:gridCol w:w="3831"/>
      </w:tblGrid>
      <w:tr w:rsidR="008A5042" w14:paraId="223B2BE4" w14:textId="77777777">
        <w:trPr>
          <w:trHeight w:val="1"/>
        </w:trPr>
        <w:tc>
          <w:tcPr>
            <w:tcW w:w="2337"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F181360" w14:textId="77777777" w:rsidR="008A5042" w:rsidRDefault="00000000">
            <w:pPr>
              <w:suppressAutoHyphens/>
              <w:ind w:hanging="2"/>
              <w:jc w:val="center"/>
            </w:pPr>
            <w:r>
              <w:rPr>
                <w:rFonts w:ascii="Times New Roman" w:eastAsia="Times New Roman" w:hAnsi="Times New Roman" w:cs="Times New Roman"/>
                <w:b/>
                <w:color w:val="000000"/>
                <w:position w:val="-1"/>
                <w:sz w:val="20"/>
              </w:rPr>
              <w:t>INCARICO</w:t>
            </w:r>
          </w:p>
        </w:tc>
        <w:tc>
          <w:tcPr>
            <w:tcW w:w="262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9AC4E94" w14:textId="77777777" w:rsidR="008A5042" w:rsidRDefault="00000000">
            <w:pPr>
              <w:suppressAutoHyphens/>
              <w:ind w:hanging="2"/>
              <w:jc w:val="center"/>
            </w:pPr>
            <w:r>
              <w:rPr>
                <w:rFonts w:ascii="Times New Roman" w:eastAsia="Times New Roman" w:hAnsi="Times New Roman" w:cs="Times New Roman"/>
                <w:b/>
                <w:color w:val="000000"/>
                <w:position w:val="-1"/>
                <w:sz w:val="20"/>
              </w:rPr>
              <w:t>NOMINATIVO</w:t>
            </w: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24F2B41" w14:textId="77777777" w:rsidR="008A5042" w:rsidRDefault="00000000">
            <w:pPr>
              <w:suppressAutoHyphens/>
              <w:ind w:hanging="2"/>
              <w:jc w:val="center"/>
            </w:pPr>
            <w:r>
              <w:rPr>
                <w:rFonts w:ascii="Times New Roman" w:eastAsia="Times New Roman" w:hAnsi="Times New Roman" w:cs="Times New Roman"/>
                <w:b/>
                <w:color w:val="000000"/>
                <w:position w:val="-1"/>
                <w:sz w:val="20"/>
              </w:rPr>
              <w:t>Firma per Ricevuta</w:t>
            </w:r>
          </w:p>
        </w:tc>
      </w:tr>
      <w:tr w:rsidR="008A5042" w14:paraId="0FAFC3CC" w14:textId="77777777">
        <w:tc>
          <w:tcPr>
            <w:tcW w:w="233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530F840C" w14:textId="77777777" w:rsidR="008A5042" w:rsidRDefault="00000000">
            <w:pPr>
              <w:suppressAutoHyphens/>
              <w:ind w:hanging="2"/>
              <w:jc w:val="center"/>
            </w:pPr>
            <w:r>
              <w:rPr>
                <w:rFonts w:ascii="Times New Roman" w:eastAsia="Times New Roman" w:hAnsi="Times New Roman" w:cs="Times New Roman"/>
                <w:b/>
                <w:color w:val="000000"/>
                <w:position w:val="-1"/>
                <w:sz w:val="20"/>
              </w:rPr>
              <w:t>Emanazione ordine di evacuazione</w:t>
            </w:r>
          </w:p>
        </w:tc>
        <w:tc>
          <w:tcPr>
            <w:tcW w:w="26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5499F5F" w14:textId="77777777" w:rsidR="008A5042" w:rsidRDefault="00000000">
            <w:pPr>
              <w:suppressAutoHyphens/>
              <w:ind w:hanging="2"/>
              <w:jc w:val="center"/>
              <w:rPr>
                <w:rFonts w:ascii="Times New Roman" w:eastAsia="Times New Roman" w:hAnsi="Times New Roman" w:cs="Times New Roman"/>
                <w:color w:val="000000"/>
                <w:position w:val="-1"/>
                <w:sz w:val="18"/>
              </w:rPr>
            </w:pPr>
            <w:r>
              <w:rPr>
                <w:rFonts w:ascii="Times New Roman" w:eastAsia="Times New Roman" w:hAnsi="Times New Roman" w:cs="Times New Roman"/>
                <w:color w:val="000000"/>
                <w:position w:val="-1"/>
                <w:sz w:val="18"/>
              </w:rPr>
              <w:t>DIRIGENTE SCOLASTICO</w:t>
            </w:r>
          </w:p>
          <w:p w14:paraId="4473BF47" w14:textId="7D96DAED" w:rsidR="008A5042" w:rsidRDefault="00000000">
            <w:pPr>
              <w:suppressAutoHyphens/>
              <w:ind w:hanging="2"/>
              <w:jc w:val="center"/>
              <w:rPr>
                <w:rFonts w:ascii="Times New Roman" w:eastAsia="Times New Roman" w:hAnsi="Times New Roman" w:cs="Times New Roman"/>
                <w:color w:val="000000"/>
                <w:position w:val="-1"/>
                <w:sz w:val="20"/>
              </w:rPr>
            </w:pPr>
            <w:r>
              <w:rPr>
                <w:rFonts w:ascii="Times New Roman" w:eastAsia="Times New Roman" w:hAnsi="Times New Roman" w:cs="Times New Roman"/>
                <w:color w:val="000000"/>
                <w:position w:val="-1"/>
                <w:sz w:val="18"/>
              </w:rPr>
              <w:t xml:space="preserve">Dott.ssa </w:t>
            </w:r>
            <w:r>
              <w:rPr>
                <w:rFonts w:ascii="Times New Roman" w:eastAsia="Times New Roman" w:hAnsi="Times New Roman" w:cs="Times New Roman"/>
                <w:position w:val="-1"/>
                <w:sz w:val="18"/>
              </w:rPr>
              <w:t xml:space="preserve"> </w:t>
            </w:r>
            <w:r w:rsidR="00B71AA6">
              <w:rPr>
                <w:rFonts w:ascii="Times New Roman" w:eastAsia="Times New Roman" w:hAnsi="Times New Roman" w:cs="Times New Roman"/>
                <w:position w:val="-1"/>
                <w:sz w:val="18"/>
              </w:rPr>
              <w:t xml:space="preserve"> A. Provenza</w:t>
            </w:r>
          </w:p>
          <w:p w14:paraId="277DD060" w14:textId="6EB3A883" w:rsidR="008A5042" w:rsidRDefault="00000000">
            <w:pPr>
              <w:suppressAutoHyphens/>
              <w:ind w:hanging="2"/>
            </w:pPr>
            <w:r>
              <w:rPr>
                <w:rFonts w:ascii="Times New Roman" w:eastAsia="Times New Roman" w:hAnsi="Times New Roman" w:cs="Times New Roman"/>
                <w:color w:val="000000"/>
                <w:position w:val="-1"/>
                <w:sz w:val="20"/>
              </w:rPr>
              <w:t xml:space="preserve">      o </w:t>
            </w:r>
            <w:proofErr w:type="spellStart"/>
            <w:r>
              <w:rPr>
                <w:rFonts w:ascii="Times New Roman" w:eastAsia="Times New Roman" w:hAnsi="Times New Roman" w:cs="Times New Roman"/>
                <w:color w:val="000000"/>
                <w:position w:val="-1"/>
                <w:sz w:val="20"/>
              </w:rPr>
              <w:t>ins</w:t>
            </w:r>
            <w:proofErr w:type="spellEnd"/>
            <w:r>
              <w:rPr>
                <w:rFonts w:ascii="Times New Roman" w:eastAsia="Times New Roman" w:hAnsi="Times New Roman" w:cs="Times New Roman"/>
                <w:color w:val="000000"/>
                <w:position w:val="-1"/>
                <w:sz w:val="20"/>
              </w:rPr>
              <w:t xml:space="preserve">. </w:t>
            </w:r>
            <w:r w:rsidR="005A4B2F">
              <w:rPr>
                <w:rFonts w:ascii="Times New Roman" w:eastAsia="Times New Roman" w:hAnsi="Times New Roman" w:cs="Times New Roman"/>
                <w:color w:val="000000"/>
                <w:position w:val="-1"/>
                <w:sz w:val="20"/>
              </w:rPr>
              <w:t>C</w:t>
            </w:r>
            <w:r>
              <w:rPr>
                <w:rFonts w:ascii="Times New Roman" w:eastAsia="Times New Roman" w:hAnsi="Times New Roman" w:cs="Times New Roman"/>
                <w:color w:val="000000"/>
                <w:position w:val="-1"/>
                <w:sz w:val="20"/>
              </w:rPr>
              <w:t>ollaboratrice</w:t>
            </w: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0AFB497" w14:textId="77777777" w:rsidR="008A5042" w:rsidRDefault="008A5042">
            <w:pPr>
              <w:suppressAutoHyphens/>
              <w:ind w:hanging="2"/>
              <w:jc w:val="center"/>
              <w:rPr>
                <w:rFonts w:ascii="Calibri" w:eastAsia="Calibri" w:hAnsi="Calibri" w:cs="Calibri"/>
                <w:sz w:val="22"/>
              </w:rPr>
            </w:pPr>
          </w:p>
        </w:tc>
      </w:tr>
      <w:tr w:rsidR="008A5042" w14:paraId="4534B6A0" w14:textId="77777777">
        <w:tc>
          <w:tcPr>
            <w:tcW w:w="2337"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64F732C3" w14:textId="77777777" w:rsidR="008A5042" w:rsidRDefault="008A5042">
            <w:pPr>
              <w:suppressAutoHyphens/>
              <w:spacing w:line="276" w:lineRule="auto"/>
              <w:ind w:hanging="2"/>
              <w:rPr>
                <w:rFonts w:ascii="Calibri" w:eastAsia="Calibri" w:hAnsi="Calibri" w:cs="Calibri"/>
                <w:sz w:val="22"/>
              </w:rPr>
            </w:pPr>
          </w:p>
        </w:tc>
        <w:tc>
          <w:tcPr>
            <w:tcW w:w="2625"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A6351E1" w14:textId="77777777" w:rsidR="008A5042" w:rsidRDefault="008A5042">
            <w:pPr>
              <w:suppressAutoHyphens/>
              <w:spacing w:line="276" w:lineRule="auto"/>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F492C48" w14:textId="77777777" w:rsidR="008A5042" w:rsidRDefault="008A5042">
            <w:pPr>
              <w:suppressAutoHyphens/>
              <w:ind w:hanging="2"/>
              <w:jc w:val="center"/>
              <w:rPr>
                <w:rFonts w:ascii="Calibri" w:eastAsia="Calibri" w:hAnsi="Calibri" w:cs="Calibri"/>
                <w:sz w:val="22"/>
              </w:rPr>
            </w:pPr>
          </w:p>
        </w:tc>
      </w:tr>
      <w:tr w:rsidR="008A5042" w14:paraId="05C89879" w14:textId="77777777">
        <w:tc>
          <w:tcPr>
            <w:tcW w:w="233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124EE441" w14:textId="77777777" w:rsidR="008A5042" w:rsidRDefault="00000000">
            <w:pPr>
              <w:suppressAutoHyphens/>
              <w:ind w:hanging="2"/>
              <w:jc w:val="center"/>
            </w:pPr>
            <w:r>
              <w:rPr>
                <w:rFonts w:ascii="Times New Roman" w:eastAsia="Times New Roman" w:hAnsi="Times New Roman" w:cs="Times New Roman"/>
                <w:b/>
                <w:color w:val="000000"/>
                <w:position w:val="-1"/>
                <w:sz w:val="20"/>
              </w:rPr>
              <w:t xml:space="preserve">Diffusione ordine di evacuazione (Attivazione Segnale di </w:t>
            </w:r>
          </w:p>
        </w:tc>
        <w:tc>
          <w:tcPr>
            <w:tcW w:w="26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77975A11" w14:textId="77777777" w:rsidR="008A5042" w:rsidRDefault="008A5042">
            <w:pPr>
              <w:suppressAutoHyphens/>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46730D2" w14:textId="77777777" w:rsidR="008A5042" w:rsidRDefault="008A5042">
            <w:pPr>
              <w:suppressAutoHyphens/>
              <w:ind w:hanging="2"/>
              <w:jc w:val="center"/>
              <w:rPr>
                <w:rFonts w:ascii="Calibri" w:eastAsia="Calibri" w:hAnsi="Calibri" w:cs="Calibri"/>
                <w:sz w:val="22"/>
              </w:rPr>
            </w:pPr>
          </w:p>
        </w:tc>
      </w:tr>
      <w:tr w:rsidR="008A5042" w14:paraId="26A5315A" w14:textId="77777777">
        <w:tc>
          <w:tcPr>
            <w:tcW w:w="2337"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7B8E0590" w14:textId="77777777" w:rsidR="008A5042" w:rsidRDefault="008A5042">
            <w:pPr>
              <w:suppressAutoHyphens/>
              <w:spacing w:line="276" w:lineRule="auto"/>
              <w:ind w:hanging="2"/>
              <w:rPr>
                <w:rFonts w:ascii="Calibri" w:eastAsia="Calibri" w:hAnsi="Calibri" w:cs="Calibri"/>
                <w:sz w:val="22"/>
              </w:rPr>
            </w:pPr>
          </w:p>
        </w:tc>
        <w:tc>
          <w:tcPr>
            <w:tcW w:w="2625"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12785A94" w14:textId="77777777" w:rsidR="008A5042" w:rsidRDefault="008A5042">
            <w:pPr>
              <w:suppressAutoHyphens/>
              <w:spacing w:line="276" w:lineRule="auto"/>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E379D95" w14:textId="77777777" w:rsidR="008A5042" w:rsidRDefault="008A5042">
            <w:pPr>
              <w:suppressAutoHyphens/>
              <w:ind w:hanging="2"/>
              <w:jc w:val="center"/>
              <w:rPr>
                <w:rFonts w:ascii="Calibri" w:eastAsia="Calibri" w:hAnsi="Calibri" w:cs="Calibri"/>
                <w:sz w:val="22"/>
              </w:rPr>
            </w:pPr>
          </w:p>
        </w:tc>
      </w:tr>
      <w:tr w:rsidR="008A5042" w14:paraId="5034DE7E" w14:textId="77777777">
        <w:tc>
          <w:tcPr>
            <w:tcW w:w="233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2A630377" w14:textId="77777777" w:rsidR="008A5042" w:rsidRDefault="00000000">
            <w:pPr>
              <w:suppressAutoHyphens/>
              <w:ind w:hanging="2"/>
              <w:jc w:val="center"/>
            </w:pPr>
            <w:r>
              <w:rPr>
                <w:rFonts w:ascii="Times New Roman" w:eastAsia="Times New Roman" w:hAnsi="Times New Roman" w:cs="Times New Roman"/>
                <w:b/>
                <w:color w:val="000000"/>
                <w:position w:val="-1"/>
                <w:sz w:val="20"/>
              </w:rPr>
              <w:t>Chiamate di soccorso</w:t>
            </w:r>
          </w:p>
        </w:tc>
        <w:tc>
          <w:tcPr>
            <w:tcW w:w="26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3388C7CB" w14:textId="77777777" w:rsidR="008A5042" w:rsidRDefault="008A5042">
            <w:pPr>
              <w:suppressAutoHyphens/>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1658F3D" w14:textId="77777777" w:rsidR="008A5042" w:rsidRDefault="008A5042">
            <w:pPr>
              <w:suppressAutoHyphens/>
              <w:ind w:hanging="2"/>
              <w:jc w:val="center"/>
              <w:rPr>
                <w:rFonts w:ascii="Calibri" w:eastAsia="Calibri" w:hAnsi="Calibri" w:cs="Calibri"/>
                <w:sz w:val="22"/>
              </w:rPr>
            </w:pPr>
          </w:p>
        </w:tc>
      </w:tr>
      <w:tr w:rsidR="008A5042" w14:paraId="2354438F" w14:textId="77777777">
        <w:tc>
          <w:tcPr>
            <w:tcW w:w="2337"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17485E9E" w14:textId="77777777" w:rsidR="008A5042" w:rsidRDefault="008A5042">
            <w:pPr>
              <w:suppressAutoHyphens/>
              <w:spacing w:line="276" w:lineRule="auto"/>
              <w:ind w:hanging="2"/>
              <w:rPr>
                <w:rFonts w:ascii="Calibri" w:eastAsia="Calibri" w:hAnsi="Calibri" w:cs="Calibri"/>
                <w:sz w:val="22"/>
              </w:rPr>
            </w:pPr>
          </w:p>
        </w:tc>
        <w:tc>
          <w:tcPr>
            <w:tcW w:w="2625"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4E629AE1" w14:textId="77777777" w:rsidR="008A5042" w:rsidRDefault="008A5042">
            <w:pPr>
              <w:suppressAutoHyphens/>
              <w:spacing w:line="276" w:lineRule="auto"/>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7DC8E85" w14:textId="77777777" w:rsidR="008A5042" w:rsidRDefault="008A5042">
            <w:pPr>
              <w:suppressAutoHyphens/>
              <w:ind w:hanging="2"/>
              <w:jc w:val="center"/>
              <w:rPr>
                <w:rFonts w:ascii="Calibri" w:eastAsia="Calibri" w:hAnsi="Calibri" w:cs="Calibri"/>
                <w:sz w:val="22"/>
              </w:rPr>
            </w:pPr>
          </w:p>
        </w:tc>
      </w:tr>
      <w:tr w:rsidR="008A5042" w14:paraId="52125D2D" w14:textId="77777777">
        <w:tc>
          <w:tcPr>
            <w:tcW w:w="233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72B0841C" w14:textId="77777777" w:rsidR="008A5042" w:rsidRDefault="00000000">
            <w:pPr>
              <w:suppressAutoHyphens/>
              <w:ind w:hanging="2"/>
              <w:jc w:val="center"/>
            </w:pPr>
            <w:r>
              <w:rPr>
                <w:rFonts w:ascii="Times New Roman" w:eastAsia="Times New Roman" w:hAnsi="Times New Roman" w:cs="Times New Roman"/>
                <w:b/>
                <w:color w:val="000000"/>
                <w:position w:val="-1"/>
                <w:sz w:val="20"/>
              </w:rPr>
              <w:t>Interruzione erogazione gas, energia elettrica, ecc.</w:t>
            </w:r>
          </w:p>
        </w:tc>
        <w:tc>
          <w:tcPr>
            <w:tcW w:w="26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78C92B17" w14:textId="77777777" w:rsidR="008A5042" w:rsidRDefault="008A5042">
            <w:pPr>
              <w:suppressAutoHyphens/>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8871A8C" w14:textId="77777777" w:rsidR="008A5042" w:rsidRDefault="008A5042">
            <w:pPr>
              <w:suppressAutoHyphens/>
              <w:ind w:hanging="2"/>
              <w:jc w:val="center"/>
              <w:rPr>
                <w:rFonts w:ascii="Calibri" w:eastAsia="Calibri" w:hAnsi="Calibri" w:cs="Calibri"/>
                <w:sz w:val="22"/>
              </w:rPr>
            </w:pPr>
          </w:p>
        </w:tc>
      </w:tr>
      <w:tr w:rsidR="008A5042" w14:paraId="380E6E89" w14:textId="77777777">
        <w:tc>
          <w:tcPr>
            <w:tcW w:w="2337"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258D6BE7" w14:textId="77777777" w:rsidR="008A5042" w:rsidRDefault="008A5042">
            <w:pPr>
              <w:suppressAutoHyphens/>
              <w:spacing w:line="276" w:lineRule="auto"/>
              <w:ind w:hanging="2"/>
              <w:rPr>
                <w:rFonts w:ascii="Calibri" w:eastAsia="Calibri" w:hAnsi="Calibri" w:cs="Calibri"/>
                <w:sz w:val="22"/>
              </w:rPr>
            </w:pPr>
          </w:p>
        </w:tc>
        <w:tc>
          <w:tcPr>
            <w:tcW w:w="2625"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3D714D9E" w14:textId="77777777" w:rsidR="008A5042" w:rsidRDefault="008A5042">
            <w:pPr>
              <w:suppressAutoHyphens/>
              <w:spacing w:line="276" w:lineRule="auto"/>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EBB71ED" w14:textId="77777777" w:rsidR="008A5042" w:rsidRDefault="008A5042">
            <w:pPr>
              <w:suppressAutoHyphens/>
              <w:ind w:hanging="2"/>
              <w:jc w:val="center"/>
              <w:rPr>
                <w:rFonts w:ascii="Calibri" w:eastAsia="Calibri" w:hAnsi="Calibri" w:cs="Calibri"/>
                <w:sz w:val="22"/>
              </w:rPr>
            </w:pPr>
          </w:p>
        </w:tc>
      </w:tr>
      <w:tr w:rsidR="008A5042" w14:paraId="45488E59" w14:textId="77777777">
        <w:tc>
          <w:tcPr>
            <w:tcW w:w="233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1CB344A7" w14:textId="77777777" w:rsidR="008A5042" w:rsidRDefault="00000000">
            <w:pPr>
              <w:suppressAutoHyphens/>
              <w:ind w:hanging="2"/>
              <w:jc w:val="center"/>
            </w:pPr>
            <w:r>
              <w:rPr>
                <w:rFonts w:ascii="Times New Roman" w:eastAsia="Times New Roman" w:hAnsi="Times New Roman" w:cs="Times New Roman"/>
                <w:b/>
                <w:color w:val="000000"/>
                <w:position w:val="-1"/>
                <w:sz w:val="20"/>
              </w:rPr>
              <w:t>Attivazione e controllo periodico di estintori e/o idranti</w:t>
            </w:r>
          </w:p>
        </w:tc>
        <w:tc>
          <w:tcPr>
            <w:tcW w:w="26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245D8E11" w14:textId="77777777" w:rsidR="008A5042" w:rsidRDefault="008A5042">
            <w:pPr>
              <w:suppressAutoHyphens/>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41FDC05" w14:textId="77777777" w:rsidR="008A5042" w:rsidRDefault="008A5042">
            <w:pPr>
              <w:suppressAutoHyphens/>
              <w:ind w:hanging="2"/>
              <w:jc w:val="center"/>
              <w:rPr>
                <w:rFonts w:ascii="Calibri" w:eastAsia="Calibri" w:hAnsi="Calibri" w:cs="Calibri"/>
                <w:sz w:val="22"/>
              </w:rPr>
            </w:pPr>
          </w:p>
        </w:tc>
      </w:tr>
      <w:tr w:rsidR="008A5042" w14:paraId="28319BA9" w14:textId="77777777">
        <w:tc>
          <w:tcPr>
            <w:tcW w:w="2337"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0B89C0B4" w14:textId="77777777" w:rsidR="008A5042" w:rsidRDefault="008A5042">
            <w:pPr>
              <w:suppressAutoHyphens/>
              <w:spacing w:line="276" w:lineRule="auto"/>
              <w:ind w:hanging="2"/>
              <w:rPr>
                <w:rFonts w:ascii="Calibri" w:eastAsia="Calibri" w:hAnsi="Calibri" w:cs="Calibri"/>
                <w:sz w:val="22"/>
              </w:rPr>
            </w:pPr>
          </w:p>
        </w:tc>
        <w:tc>
          <w:tcPr>
            <w:tcW w:w="2625"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3EB28119" w14:textId="77777777" w:rsidR="008A5042" w:rsidRDefault="008A5042">
            <w:pPr>
              <w:suppressAutoHyphens/>
              <w:spacing w:line="276" w:lineRule="auto"/>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10F6F67" w14:textId="77777777" w:rsidR="008A5042" w:rsidRDefault="008A5042">
            <w:pPr>
              <w:suppressAutoHyphens/>
              <w:ind w:hanging="2"/>
              <w:jc w:val="center"/>
              <w:rPr>
                <w:rFonts w:ascii="Calibri" w:eastAsia="Calibri" w:hAnsi="Calibri" w:cs="Calibri"/>
                <w:sz w:val="22"/>
              </w:rPr>
            </w:pPr>
          </w:p>
        </w:tc>
      </w:tr>
      <w:tr w:rsidR="008A5042" w14:paraId="35B3FEDB" w14:textId="77777777">
        <w:tc>
          <w:tcPr>
            <w:tcW w:w="233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122D62B0" w14:textId="77777777" w:rsidR="008A5042" w:rsidRDefault="00000000">
            <w:pPr>
              <w:suppressAutoHyphens/>
              <w:ind w:hanging="2"/>
              <w:jc w:val="center"/>
              <w:rPr>
                <w:rFonts w:ascii="Times New Roman" w:eastAsia="Times New Roman" w:hAnsi="Times New Roman" w:cs="Times New Roman"/>
                <w:color w:val="000000"/>
                <w:position w:val="-1"/>
                <w:sz w:val="20"/>
              </w:rPr>
            </w:pPr>
            <w:r>
              <w:rPr>
                <w:rFonts w:ascii="Times New Roman" w:eastAsia="Times New Roman" w:hAnsi="Times New Roman" w:cs="Times New Roman"/>
                <w:b/>
                <w:color w:val="000000"/>
                <w:position w:val="-1"/>
                <w:sz w:val="20"/>
              </w:rPr>
              <w:t>Controllo quotidiano della praticabilità delle vie d’uscita</w:t>
            </w:r>
          </w:p>
          <w:p w14:paraId="722FA791" w14:textId="77777777" w:rsidR="008A5042" w:rsidRDefault="008A5042">
            <w:pPr>
              <w:suppressAutoHyphens/>
              <w:ind w:hanging="2"/>
            </w:pPr>
          </w:p>
        </w:tc>
        <w:tc>
          <w:tcPr>
            <w:tcW w:w="26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293C5745" w14:textId="77777777" w:rsidR="008A5042" w:rsidRDefault="00000000">
            <w:pPr>
              <w:suppressAutoHyphens/>
              <w:ind w:hanging="2"/>
            </w:pPr>
            <w:r>
              <w:rPr>
                <w:rFonts w:ascii="Times New Roman" w:eastAsia="Times New Roman" w:hAnsi="Times New Roman" w:cs="Times New Roman"/>
                <w:position w:val="-1"/>
                <w:sz w:val="24"/>
              </w:rPr>
              <w:t xml:space="preserve">Operatori di </w:t>
            </w:r>
            <w:r>
              <w:rPr>
                <w:rFonts w:ascii="Times New Roman" w:eastAsia="Times New Roman" w:hAnsi="Times New Roman" w:cs="Times New Roman"/>
                <w:color w:val="000000"/>
                <w:position w:val="-1"/>
                <w:sz w:val="20"/>
              </w:rPr>
              <w:t>Turno</w:t>
            </w: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AECB3A2" w14:textId="77777777" w:rsidR="008A5042" w:rsidRDefault="008A5042">
            <w:pPr>
              <w:suppressAutoHyphens/>
              <w:ind w:hanging="2"/>
              <w:jc w:val="center"/>
              <w:rPr>
                <w:rFonts w:ascii="Calibri" w:eastAsia="Calibri" w:hAnsi="Calibri" w:cs="Calibri"/>
                <w:sz w:val="22"/>
              </w:rPr>
            </w:pPr>
          </w:p>
        </w:tc>
      </w:tr>
      <w:tr w:rsidR="008A5042" w14:paraId="3E966D19" w14:textId="77777777">
        <w:tc>
          <w:tcPr>
            <w:tcW w:w="2337"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5544E974" w14:textId="77777777" w:rsidR="008A5042" w:rsidRDefault="008A5042">
            <w:pPr>
              <w:suppressAutoHyphens/>
              <w:spacing w:line="276" w:lineRule="auto"/>
              <w:ind w:hanging="2"/>
              <w:rPr>
                <w:rFonts w:ascii="Calibri" w:eastAsia="Calibri" w:hAnsi="Calibri" w:cs="Calibri"/>
                <w:sz w:val="22"/>
              </w:rPr>
            </w:pPr>
          </w:p>
        </w:tc>
        <w:tc>
          <w:tcPr>
            <w:tcW w:w="2625"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4FBCF56F" w14:textId="77777777" w:rsidR="008A5042" w:rsidRDefault="008A5042">
            <w:pPr>
              <w:suppressAutoHyphens/>
              <w:spacing w:line="276" w:lineRule="auto"/>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F208B8D" w14:textId="77777777" w:rsidR="008A5042" w:rsidRDefault="008A5042">
            <w:pPr>
              <w:suppressAutoHyphens/>
              <w:ind w:hanging="2"/>
              <w:jc w:val="center"/>
              <w:rPr>
                <w:rFonts w:ascii="Calibri" w:eastAsia="Calibri" w:hAnsi="Calibri" w:cs="Calibri"/>
                <w:sz w:val="22"/>
              </w:rPr>
            </w:pPr>
          </w:p>
        </w:tc>
      </w:tr>
      <w:tr w:rsidR="008A5042" w14:paraId="1398DB01" w14:textId="77777777">
        <w:tc>
          <w:tcPr>
            <w:tcW w:w="233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2BE43FDC" w14:textId="77777777" w:rsidR="008A5042" w:rsidRDefault="00000000">
            <w:pPr>
              <w:suppressAutoHyphens/>
              <w:ind w:hanging="2"/>
              <w:jc w:val="center"/>
            </w:pPr>
            <w:r>
              <w:rPr>
                <w:rFonts w:ascii="Times New Roman" w:eastAsia="Times New Roman" w:hAnsi="Times New Roman" w:cs="Times New Roman"/>
                <w:b/>
                <w:color w:val="000000"/>
                <w:position w:val="-1"/>
                <w:sz w:val="20"/>
              </w:rPr>
              <w:t>Controllo apertura porte e cancelli sulla pubblica via ed interruzione del traffico</w:t>
            </w:r>
          </w:p>
        </w:tc>
        <w:tc>
          <w:tcPr>
            <w:tcW w:w="26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6E72A459" w14:textId="77777777" w:rsidR="008A5042" w:rsidRDefault="00000000">
            <w:pPr>
              <w:suppressAutoHyphens/>
              <w:ind w:hanging="2"/>
            </w:pPr>
            <w:r>
              <w:rPr>
                <w:rFonts w:ascii="Times New Roman" w:eastAsia="Times New Roman" w:hAnsi="Times New Roman" w:cs="Times New Roman"/>
                <w:position w:val="-1"/>
                <w:sz w:val="24"/>
              </w:rPr>
              <w:t>Operatori d</w:t>
            </w:r>
            <w:r>
              <w:rPr>
                <w:rFonts w:ascii="Times New Roman" w:eastAsia="Times New Roman" w:hAnsi="Times New Roman" w:cs="Times New Roman"/>
                <w:color w:val="000000"/>
                <w:position w:val="-1"/>
                <w:sz w:val="20"/>
              </w:rPr>
              <w:t>i Turno</w:t>
            </w: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F17EAD6" w14:textId="77777777" w:rsidR="008A5042" w:rsidRDefault="008A5042">
            <w:pPr>
              <w:suppressAutoHyphens/>
              <w:ind w:hanging="2"/>
              <w:jc w:val="center"/>
              <w:rPr>
                <w:rFonts w:ascii="Calibri" w:eastAsia="Calibri" w:hAnsi="Calibri" w:cs="Calibri"/>
                <w:sz w:val="22"/>
              </w:rPr>
            </w:pPr>
          </w:p>
        </w:tc>
      </w:tr>
      <w:tr w:rsidR="008A5042" w14:paraId="311494D5" w14:textId="77777777">
        <w:tc>
          <w:tcPr>
            <w:tcW w:w="2337"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6A165EDF" w14:textId="77777777" w:rsidR="008A5042" w:rsidRDefault="008A5042">
            <w:pPr>
              <w:suppressAutoHyphens/>
              <w:spacing w:line="276" w:lineRule="auto"/>
              <w:ind w:hanging="2"/>
              <w:rPr>
                <w:rFonts w:ascii="Calibri" w:eastAsia="Calibri" w:hAnsi="Calibri" w:cs="Calibri"/>
                <w:sz w:val="22"/>
              </w:rPr>
            </w:pPr>
          </w:p>
        </w:tc>
        <w:tc>
          <w:tcPr>
            <w:tcW w:w="2625"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774282F9" w14:textId="77777777" w:rsidR="008A5042" w:rsidRDefault="008A5042">
            <w:pPr>
              <w:suppressAutoHyphens/>
              <w:spacing w:line="276" w:lineRule="auto"/>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DA79539" w14:textId="77777777" w:rsidR="008A5042" w:rsidRDefault="008A5042">
            <w:pPr>
              <w:suppressAutoHyphens/>
              <w:ind w:hanging="2"/>
              <w:jc w:val="center"/>
              <w:rPr>
                <w:rFonts w:ascii="Calibri" w:eastAsia="Calibri" w:hAnsi="Calibri" w:cs="Calibri"/>
                <w:sz w:val="22"/>
              </w:rPr>
            </w:pPr>
          </w:p>
        </w:tc>
      </w:tr>
      <w:tr w:rsidR="008A5042" w14:paraId="2CE742A2" w14:textId="77777777">
        <w:tc>
          <w:tcPr>
            <w:tcW w:w="233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7D9E8325" w14:textId="77777777" w:rsidR="008A5042" w:rsidRDefault="00000000">
            <w:pPr>
              <w:suppressAutoHyphens/>
              <w:ind w:hanging="2"/>
              <w:jc w:val="center"/>
            </w:pPr>
            <w:r>
              <w:rPr>
                <w:rFonts w:ascii="Times New Roman" w:eastAsia="Times New Roman" w:hAnsi="Times New Roman" w:cs="Times New Roman"/>
                <w:b/>
                <w:color w:val="000000"/>
                <w:position w:val="-1"/>
                <w:sz w:val="20"/>
              </w:rPr>
              <w:t>Pronto soccorso</w:t>
            </w:r>
          </w:p>
        </w:tc>
        <w:tc>
          <w:tcPr>
            <w:tcW w:w="26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451A257E" w14:textId="77777777" w:rsidR="008A5042" w:rsidRDefault="00000000">
            <w:pPr>
              <w:suppressAutoHyphens/>
              <w:ind w:hanging="2"/>
              <w:rPr>
                <w:rFonts w:ascii="Times New Roman" w:eastAsia="Times New Roman" w:hAnsi="Times New Roman" w:cs="Times New Roman"/>
                <w:position w:val="-1"/>
                <w:sz w:val="24"/>
              </w:rPr>
            </w:pPr>
            <w:r>
              <w:rPr>
                <w:rFonts w:ascii="Times New Roman" w:eastAsia="Times New Roman" w:hAnsi="Times New Roman" w:cs="Times New Roman"/>
                <w:position w:val="-1"/>
                <w:sz w:val="24"/>
              </w:rPr>
              <w:t>Graglia Rita</w:t>
            </w:r>
          </w:p>
          <w:p w14:paraId="171D20C7" w14:textId="77777777" w:rsidR="008A5042" w:rsidRDefault="00000000">
            <w:pPr>
              <w:suppressAutoHyphens/>
              <w:ind w:hanging="2"/>
              <w:rPr>
                <w:rFonts w:ascii="Times New Roman" w:eastAsia="Times New Roman" w:hAnsi="Times New Roman" w:cs="Times New Roman"/>
                <w:position w:val="-1"/>
                <w:sz w:val="24"/>
              </w:rPr>
            </w:pPr>
            <w:r>
              <w:rPr>
                <w:rFonts w:ascii="Times New Roman" w:eastAsia="Times New Roman" w:hAnsi="Times New Roman" w:cs="Times New Roman"/>
                <w:position w:val="-1"/>
                <w:sz w:val="24"/>
              </w:rPr>
              <w:t xml:space="preserve">Vermiglio Margherita </w:t>
            </w:r>
          </w:p>
          <w:p w14:paraId="537F2924" w14:textId="77777777" w:rsidR="008A5042" w:rsidRDefault="00000000">
            <w:pPr>
              <w:suppressAutoHyphens/>
              <w:ind w:hanging="2"/>
            </w:pPr>
            <w:r>
              <w:rPr>
                <w:rFonts w:ascii="Times New Roman" w:eastAsia="Times New Roman" w:hAnsi="Times New Roman" w:cs="Times New Roman"/>
                <w:position w:val="-1"/>
                <w:sz w:val="24"/>
              </w:rPr>
              <w:t>Giambra Rosa</w:t>
            </w: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05A226B" w14:textId="77777777" w:rsidR="008A5042" w:rsidRDefault="008A5042">
            <w:pPr>
              <w:suppressAutoHyphens/>
              <w:ind w:hanging="2"/>
              <w:jc w:val="center"/>
              <w:rPr>
                <w:rFonts w:ascii="Calibri" w:eastAsia="Calibri" w:hAnsi="Calibri" w:cs="Calibri"/>
                <w:sz w:val="22"/>
              </w:rPr>
            </w:pPr>
          </w:p>
        </w:tc>
      </w:tr>
      <w:tr w:rsidR="008A5042" w14:paraId="5FEC8F6F" w14:textId="77777777">
        <w:tc>
          <w:tcPr>
            <w:tcW w:w="2337"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3EF3F993" w14:textId="77777777" w:rsidR="008A5042" w:rsidRDefault="008A5042">
            <w:pPr>
              <w:suppressAutoHyphens/>
              <w:spacing w:line="276" w:lineRule="auto"/>
              <w:ind w:hanging="2"/>
              <w:rPr>
                <w:rFonts w:ascii="Calibri" w:eastAsia="Calibri" w:hAnsi="Calibri" w:cs="Calibri"/>
                <w:sz w:val="22"/>
              </w:rPr>
            </w:pPr>
          </w:p>
        </w:tc>
        <w:tc>
          <w:tcPr>
            <w:tcW w:w="2625"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30BA4323" w14:textId="77777777" w:rsidR="008A5042" w:rsidRDefault="008A5042">
            <w:pPr>
              <w:suppressAutoHyphens/>
              <w:spacing w:line="276" w:lineRule="auto"/>
              <w:ind w:hanging="2"/>
              <w:rPr>
                <w:rFonts w:ascii="Calibri" w:eastAsia="Calibri" w:hAnsi="Calibri" w:cs="Calibri"/>
                <w:sz w:val="22"/>
              </w:rPr>
            </w:pP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4AE5B2C" w14:textId="77777777" w:rsidR="008A5042" w:rsidRDefault="008A5042">
            <w:pPr>
              <w:suppressAutoHyphens/>
              <w:ind w:hanging="2"/>
              <w:jc w:val="center"/>
              <w:rPr>
                <w:rFonts w:ascii="Calibri" w:eastAsia="Calibri" w:hAnsi="Calibri" w:cs="Calibri"/>
                <w:sz w:val="22"/>
              </w:rPr>
            </w:pPr>
          </w:p>
        </w:tc>
      </w:tr>
      <w:tr w:rsidR="008A5042" w14:paraId="2F7DB1C9" w14:textId="77777777">
        <w:tc>
          <w:tcPr>
            <w:tcW w:w="2337"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11477742" w14:textId="77777777" w:rsidR="008A5042" w:rsidRDefault="00000000">
            <w:pPr>
              <w:suppressAutoHyphens/>
              <w:ind w:hanging="2"/>
              <w:jc w:val="center"/>
            </w:pPr>
            <w:r>
              <w:rPr>
                <w:rFonts w:ascii="Times New Roman" w:eastAsia="Times New Roman" w:hAnsi="Times New Roman" w:cs="Times New Roman"/>
                <w:b/>
                <w:color w:val="000000"/>
                <w:position w:val="-1"/>
                <w:sz w:val="20"/>
              </w:rPr>
              <w:t>Controllo presenza oggetti e/o materiali pericolosi nei locali</w:t>
            </w:r>
          </w:p>
        </w:tc>
        <w:tc>
          <w:tcPr>
            <w:tcW w:w="262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7DB6E1F6" w14:textId="77777777" w:rsidR="008A5042" w:rsidRDefault="00000000">
            <w:pPr>
              <w:suppressAutoHyphens/>
              <w:ind w:hanging="2"/>
            </w:pPr>
            <w:r>
              <w:rPr>
                <w:rFonts w:ascii="Times New Roman" w:eastAsia="Times New Roman" w:hAnsi="Times New Roman" w:cs="Times New Roman"/>
                <w:position w:val="-1"/>
                <w:sz w:val="24"/>
              </w:rPr>
              <w:t>Insegnanti operatori scolastici di turno</w:t>
            </w:r>
          </w:p>
        </w:tc>
        <w:tc>
          <w:tcPr>
            <w:tcW w:w="383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C07830A" w14:textId="77777777" w:rsidR="008A5042" w:rsidRDefault="008A5042">
            <w:pPr>
              <w:suppressAutoHyphens/>
              <w:ind w:hanging="2"/>
              <w:jc w:val="center"/>
              <w:rPr>
                <w:rFonts w:ascii="Times New Roman" w:eastAsia="Times New Roman" w:hAnsi="Times New Roman" w:cs="Times New Roman"/>
                <w:color w:val="000000"/>
                <w:position w:val="-1"/>
                <w:sz w:val="20"/>
              </w:rPr>
            </w:pPr>
          </w:p>
          <w:p w14:paraId="773B0D64" w14:textId="77777777" w:rsidR="008A5042" w:rsidRDefault="00000000">
            <w:pPr>
              <w:suppressAutoHyphens/>
              <w:ind w:hanging="2"/>
              <w:jc w:val="center"/>
            </w:pPr>
            <w:r>
              <w:rPr>
                <w:rFonts w:ascii="Times New Roman" w:eastAsia="Times New Roman" w:hAnsi="Times New Roman" w:cs="Times New Roman"/>
                <w:b/>
                <w:color w:val="000000"/>
                <w:position w:val="-1"/>
                <w:sz w:val="20"/>
              </w:rPr>
              <w:t>Insegnanti presenti e Collaboratori Scolastici di turno</w:t>
            </w:r>
          </w:p>
        </w:tc>
      </w:tr>
    </w:tbl>
    <w:p w14:paraId="041A3AA0" w14:textId="77777777" w:rsidR="008A5042" w:rsidRDefault="008A5042">
      <w:pPr>
        <w:suppressAutoHyphens/>
        <w:ind w:hanging="2"/>
        <w:rPr>
          <w:rFonts w:ascii="Times New Roman" w:eastAsia="Times New Roman" w:hAnsi="Times New Roman" w:cs="Times New Roman"/>
          <w:color w:val="000000"/>
          <w:position w:val="-1"/>
          <w:sz w:val="24"/>
        </w:rPr>
      </w:pPr>
    </w:p>
    <w:p w14:paraId="7D47ADFD" w14:textId="77777777" w:rsidR="008A5042" w:rsidRDefault="00000000">
      <w:pPr>
        <w:suppressAutoHyphens/>
        <w:spacing w:before="60" w:line="276" w:lineRule="auto"/>
        <w:ind w:left="-1" w:hanging="1"/>
        <w:jc w:val="center"/>
        <w:rPr>
          <w:rFonts w:ascii="Calibri" w:eastAsia="Calibri" w:hAnsi="Calibri" w:cs="Calibri"/>
          <w:color w:val="000000"/>
          <w:position w:val="-1"/>
          <w:sz w:val="14"/>
        </w:rPr>
      </w:pPr>
      <w:r>
        <w:rPr>
          <w:rFonts w:ascii="Calibri" w:eastAsia="Calibri" w:hAnsi="Calibri" w:cs="Calibri"/>
          <w:b/>
          <w:color w:val="000000"/>
          <w:position w:val="-1"/>
          <w:sz w:val="14"/>
        </w:rPr>
        <w:t>Questo Modulo deve essere affisso in Bacheca Sicurezza e visibile a tutti</w:t>
      </w:r>
    </w:p>
    <w:p w14:paraId="41EAC702" w14:textId="77777777" w:rsidR="008A5042" w:rsidRDefault="008A5042">
      <w:pPr>
        <w:suppressAutoHyphens/>
        <w:spacing w:line="276" w:lineRule="auto"/>
        <w:ind w:hanging="2"/>
        <w:rPr>
          <w:rFonts w:ascii="Calibri" w:eastAsia="Calibri" w:hAnsi="Calibri" w:cs="Calibri"/>
          <w:color w:val="000000"/>
          <w:position w:val="-1"/>
          <w:sz w:val="16"/>
        </w:rPr>
      </w:pPr>
    </w:p>
    <w:p w14:paraId="66E17A8E" w14:textId="77777777" w:rsidR="008A5042" w:rsidRDefault="008A5042">
      <w:pPr>
        <w:suppressAutoHyphens/>
        <w:ind w:hanging="2"/>
        <w:rPr>
          <w:rFonts w:ascii="Times New Roman" w:eastAsia="Times New Roman" w:hAnsi="Times New Roman" w:cs="Times New Roman"/>
          <w:color w:val="000000"/>
          <w:position w:val="-1"/>
          <w:sz w:val="24"/>
        </w:rPr>
      </w:pPr>
    </w:p>
    <w:tbl>
      <w:tblPr>
        <w:tblW w:w="0" w:type="auto"/>
        <w:tblCellMar>
          <w:left w:w="10" w:type="dxa"/>
          <w:right w:w="10" w:type="dxa"/>
        </w:tblCellMar>
        <w:tblLook w:val="04A0" w:firstRow="1" w:lastRow="0" w:firstColumn="1" w:lastColumn="0" w:noHBand="0" w:noVBand="1"/>
      </w:tblPr>
      <w:tblGrid>
        <w:gridCol w:w="1592"/>
        <w:gridCol w:w="1592"/>
        <w:gridCol w:w="1597"/>
        <w:gridCol w:w="1597"/>
        <w:gridCol w:w="1596"/>
        <w:gridCol w:w="1596"/>
      </w:tblGrid>
      <w:tr w:rsidR="008A5042" w14:paraId="13F42EF2"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2789D3" w14:textId="77777777" w:rsidR="008A5042" w:rsidRDefault="008A5042">
            <w:pPr>
              <w:suppressAutoHyphens/>
              <w:spacing w:line="276" w:lineRule="auto"/>
              <w:ind w:hanging="2"/>
              <w:jc w:val="center"/>
              <w:rPr>
                <w:rFonts w:ascii="Calibri" w:eastAsia="Calibri" w:hAnsi="Calibri" w:cs="Calibri"/>
                <w:sz w:val="22"/>
              </w:rPr>
            </w:pP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DF679A" w14:textId="77777777" w:rsidR="008A5042" w:rsidRDefault="00000000">
            <w:pPr>
              <w:suppressAutoHyphens/>
              <w:ind w:hanging="2"/>
              <w:jc w:val="center"/>
              <w:rPr>
                <w:rFonts w:ascii="Times New Roman" w:eastAsia="Times New Roman" w:hAnsi="Times New Roman" w:cs="Times New Roman"/>
                <w:color w:val="000000"/>
                <w:position w:val="-1"/>
                <w:sz w:val="18"/>
              </w:rPr>
            </w:pPr>
            <w:r>
              <w:rPr>
                <w:rFonts w:ascii="Times New Roman" w:eastAsia="Times New Roman" w:hAnsi="Times New Roman" w:cs="Times New Roman"/>
                <w:b/>
                <w:color w:val="000000"/>
                <w:position w:val="-1"/>
                <w:sz w:val="18"/>
              </w:rPr>
              <w:t>DS</w:t>
            </w:r>
          </w:p>
          <w:p w14:paraId="6B9653D6" w14:textId="77777777" w:rsidR="008A5042" w:rsidRDefault="00000000">
            <w:pPr>
              <w:suppressAutoHyphens/>
              <w:ind w:hanging="2"/>
              <w:jc w:val="center"/>
              <w:rPr>
                <w:rFonts w:ascii="Times New Roman" w:eastAsia="Times New Roman" w:hAnsi="Times New Roman" w:cs="Times New Roman"/>
                <w:color w:val="000000"/>
                <w:position w:val="-1"/>
                <w:sz w:val="18"/>
              </w:rPr>
            </w:pPr>
            <w:r>
              <w:rPr>
                <w:rFonts w:ascii="Times New Roman" w:eastAsia="Times New Roman" w:hAnsi="Times New Roman" w:cs="Times New Roman"/>
                <w:color w:val="000000"/>
                <w:position w:val="-1"/>
                <w:sz w:val="18"/>
              </w:rPr>
              <w:t>DIRIGENTE SCOLASTICO</w:t>
            </w:r>
          </w:p>
          <w:p w14:paraId="011B313B" w14:textId="34A63FA9" w:rsidR="008A5042" w:rsidRDefault="00000000">
            <w:pPr>
              <w:suppressAutoHyphens/>
              <w:ind w:hanging="2"/>
              <w:jc w:val="center"/>
            </w:pPr>
            <w:r>
              <w:rPr>
                <w:rFonts w:ascii="Times New Roman" w:eastAsia="Times New Roman" w:hAnsi="Times New Roman" w:cs="Times New Roman"/>
                <w:b/>
                <w:color w:val="000000"/>
                <w:position w:val="-1"/>
                <w:sz w:val="18"/>
              </w:rPr>
              <w:t>dott.ssa A</w:t>
            </w:r>
            <w:r w:rsidR="005029E0">
              <w:rPr>
                <w:rFonts w:ascii="Times New Roman" w:eastAsia="Times New Roman" w:hAnsi="Times New Roman" w:cs="Times New Roman"/>
                <w:b/>
                <w:color w:val="000000"/>
                <w:position w:val="-1"/>
                <w:sz w:val="18"/>
              </w:rPr>
              <w:t>. Provenza</w:t>
            </w: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3C5AE9" w14:textId="77777777" w:rsidR="008A5042" w:rsidRDefault="008A5042">
            <w:pPr>
              <w:suppressAutoHyphens/>
              <w:spacing w:line="276" w:lineRule="auto"/>
              <w:ind w:hanging="2"/>
              <w:rPr>
                <w:rFonts w:ascii="Calibri" w:eastAsia="Calibri" w:hAnsi="Calibri" w:cs="Calibri"/>
                <w:color w:val="000000"/>
                <w:position w:val="-1"/>
                <w:sz w:val="16"/>
              </w:rPr>
            </w:pPr>
          </w:p>
          <w:p w14:paraId="25785225" w14:textId="77777777" w:rsidR="008A5042" w:rsidRDefault="008A5042">
            <w:pPr>
              <w:suppressAutoHyphens/>
              <w:spacing w:line="276" w:lineRule="auto"/>
              <w:ind w:hanging="2"/>
              <w:rPr>
                <w:rFonts w:ascii="Calibri" w:eastAsia="Calibri" w:hAnsi="Calibri" w:cs="Calibri"/>
              </w:rPr>
            </w:pPr>
          </w:p>
        </w:tc>
      </w:tr>
      <w:tr w:rsidR="008A5042" w14:paraId="71C74C38"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9B9BF6A" w14:textId="77777777" w:rsidR="008A5042" w:rsidRDefault="00000000">
            <w:pPr>
              <w:suppressAutoHyphens/>
              <w:ind w:right="-133" w:hanging="2"/>
              <w:jc w:val="center"/>
              <w:rPr>
                <w:rFonts w:ascii="Times New Roman" w:eastAsia="Times New Roman" w:hAnsi="Times New Roman" w:cs="Times New Roman"/>
                <w:color w:val="000000"/>
                <w:position w:val="-1"/>
                <w:sz w:val="18"/>
              </w:rPr>
            </w:pPr>
            <w:r>
              <w:rPr>
                <w:rFonts w:ascii="Times New Roman" w:eastAsia="Times New Roman" w:hAnsi="Times New Roman" w:cs="Times New Roman"/>
                <w:b/>
                <w:color w:val="000000"/>
                <w:position w:val="-1"/>
                <w:sz w:val="18"/>
              </w:rPr>
              <w:t>VICARIO* DS</w:t>
            </w:r>
          </w:p>
          <w:p w14:paraId="05F0F7E7" w14:textId="57CFF060" w:rsidR="008A5042" w:rsidRDefault="00000000">
            <w:pPr>
              <w:suppressAutoHyphens/>
              <w:ind w:right="-133"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color w:val="000000"/>
                <w:position w:val="-1"/>
                <w:sz w:val="16"/>
              </w:rPr>
              <w:t xml:space="preserve">1° </w:t>
            </w:r>
            <w:r w:rsidR="000705F9">
              <w:rPr>
                <w:rFonts w:ascii="Times New Roman" w:eastAsia="Times New Roman" w:hAnsi="Times New Roman" w:cs="Times New Roman"/>
                <w:color w:val="000000"/>
                <w:position w:val="-1"/>
                <w:sz w:val="16"/>
              </w:rPr>
              <w:t>Fiorella Corea</w:t>
            </w:r>
          </w:p>
          <w:p w14:paraId="0862FF19" w14:textId="73F040B9" w:rsidR="008A5042" w:rsidRDefault="00000000">
            <w:pPr>
              <w:suppressAutoHyphens/>
              <w:ind w:right="-133" w:hanging="2"/>
              <w:jc w:val="center"/>
            </w:pPr>
            <w:r>
              <w:rPr>
                <w:rFonts w:ascii="Times New Roman" w:eastAsia="Times New Roman" w:hAnsi="Times New Roman" w:cs="Times New Roman"/>
                <w:color w:val="000000"/>
                <w:position w:val="-1"/>
                <w:sz w:val="16"/>
              </w:rPr>
              <w:t xml:space="preserve">2° </w:t>
            </w:r>
            <w:r w:rsidR="000705F9">
              <w:rPr>
                <w:rFonts w:ascii="Times New Roman" w:eastAsia="Times New Roman" w:hAnsi="Times New Roman" w:cs="Times New Roman"/>
                <w:color w:val="000000"/>
                <w:position w:val="-1"/>
                <w:sz w:val="16"/>
              </w:rPr>
              <w:t>Rocco Macrì</w:t>
            </w: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E11751" w14:textId="77777777" w:rsidR="008A5042" w:rsidRDefault="008A5042">
            <w:pPr>
              <w:suppressAutoHyphens/>
              <w:spacing w:line="276" w:lineRule="auto"/>
              <w:ind w:hanging="2"/>
              <w:jc w:val="center"/>
              <w:rPr>
                <w:rFonts w:ascii="Calibri" w:eastAsia="Calibri" w:hAnsi="Calibri" w:cs="Calibri"/>
                <w:sz w:val="22"/>
              </w:rPr>
            </w:pP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486D95" w14:textId="77777777" w:rsidR="008A5042" w:rsidRDefault="00000000">
            <w:pPr>
              <w:suppressAutoHyphens/>
              <w:ind w:hanging="2"/>
              <w:jc w:val="center"/>
              <w:rPr>
                <w:rFonts w:ascii="Times New Roman" w:eastAsia="Times New Roman" w:hAnsi="Times New Roman" w:cs="Times New Roman"/>
                <w:color w:val="000000"/>
                <w:position w:val="-1"/>
                <w:sz w:val="18"/>
              </w:rPr>
            </w:pPr>
            <w:r>
              <w:rPr>
                <w:rFonts w:ascii="Times New Roman" w:eastAsia="Times New Roman" w:hAnsi="Times New Roman" w:cs="Times New Roman"/>
                <w:b/>
                <w:color w:val="000000"/>
                <w:position w:val="-1"/>
                <w:sz w:val="18"/>
              </w:rPr>
              <w:t>DSGA**</w:t>
            </w:r>
          </w:p>
          <w:p w14:paraId="4BA0C58B" w14:textId="77777777" w:rsidR="008A5042" w:rsidRDefault="00000000">
            <w:pPr>
              <w:suppressAutoHyphens/>
              <w:ind w:hanging="2"/>
              <w:jc w:val="center"/>
            </w:pPr>
            <w:r>
              <w:rPr>
                <w:rFonts w:ascii="Times New Roman" w:eastAsia="Times New Roman" w:hAnsi="Times New Roman" w:cs="Times New Roman"/>
                <w:color w:val="000000"/>
                <w:position w:val="-1"/>
                <w:sz w:val="18"/>
              </w:rPr>
              <w:t>Dott.ssa Angela Maglione</w:t>
            </w:r>
          </w:p>
        </w:tc>
      </w:tr>
      <w:tr w:rsidR="008A5042" w14:paraId="44C47FC3" w14:textId="77777777">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C401AD"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RSPP</w:t>
            </w:r>
          </w:p>
          <w:p w14:paraId="4B80EABE"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RESPONSABILE DEL SERVIZIO DI PREVENZIONE E PROTEZIONE</w:t>
            </w:r>
          </w:p>
          <w:p w14:paraId="2BBA4AE6" w14:textId="77777777" w:rsidR="008A5042" w:rsidRDefault="00000000">
            <w:pPr>
              <w:suppressAutoHyphens/>
              <w:ind w:hanging="2"/>
              <w:jc w:val="center"/>
            </w:pPr>
            <w:r>
              <w:rPr>
                <w:rFonts w:ascii="Times New Roman" w:eastAsia="Times New Roman" w:hAnsi="Times New Roman" w:cs="Times New Roman"/>
                <w:b/>
                <w:color w:val="000000"/>
                <w:position w:val="-1"/>
                <w:sz w:val="18"/>
              </w:rPr>
              <w:t>dott. Nicola BARILE</w:t>
            </w:r>
          </w:p>
        </w:tc>
        <w:tc>
          <w:tcPr>
            <w:tcW w:w="3194"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D82529"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RLS</w:t>
            </w:r>
          </w:p>
          <w:p w14:paraId="131653F0"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RAPPRESENTANTE DEI LAVORATORI PER LA SICUREZZA</w:t>
            </w:r>
          </w:p>
          <w:p w14:paraId="5A9EE0F3" w14:textId="77777777" w:rsidR="008A5042" w:rsidRDefault="00000000">
            <w:pPr>
              <w:suppressAutoHyphens/>
              <w:ind w:hanging="2"/>
              <w:jc w:val="center"/>
            </w:pPr>
            <w:r>
              <w:rPr>
                <w:rFonts w:ascii="Times New Roman" w:eastAsia="Times New Roman" w:hAnsi="Times New Roman" w:cs="Times New Roman"/>
                <w:b/>
                <w:color w:val="000000"/>
                <w:position w:val="-1"/>
                <w:sz w:val="16"/>
              </w:rPr>
              <w:t>Santo CANDIDO</w:t>
            </w:r>
          </w:p>
        </w:tc>
        <w:tc>
          <w:tcPr>
            <w:tcW w:w="3192"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C289E0D" w14:textId="77777777" w:rsidR="008A5042" w:rsidRDefault="00000000">
            <w:pPr>
              <w:suppressAutoHyphens/>
              <w:ind w:hanging="2"/>
              <w:jc w:val="center"/>
              <w:rPr>
                <w:rFonts w:ascii="Times New Roman" w:eastAsia="Times New Roman" w:hAnsi="Times New Roman" w:cs="Times New Roman"/>
                <w:color w:val="000000"/>
                <w:position w:val="-1"/>
                <w:sz w:val="18"/>
              </w:rPr>
            </w:pPr>
            <w:r>
              <w:rPr>
                <w:rFonts w:ascii="Times New Roman" w:eastAsia="Times New Roman" w:hAnsi="Times New Roman" w:cs="Times New Roman"/>
                <w:b/>
                <w:color w:val="000000"/>
                <w:position w:val="-1"/>
                <w:sz w:val="18"/>
              </w:rPr>
              <w:t>MC</w:t>
            </w:r>
          </w:p>
          <w:p w14:paraId="5D440F0B" w14:textId="77777777" w:rsidR="008A5042" w:rsidRDefault="00000000">
            <w:pPr>
              <w:suppressAutoHyphens/>
              <w:ind w:hanging="2"/>
              <w:jc w:val="center"/>
              <w:rPr>
                <w:rFonts w:ascii="Times New Roman" w:eastAsia="Times New Roman" w:hAnsi="Times New Roman" w:cs="Times New Roman"/>
                <w:color w:val="000000"/>
                <w:position w:val="-1"/>
                <w:sz w:val="18"/>
              </w:rPr>
            </w:pPr>
            <w:r>
              <w:rPr>
                <w:rFonts w:ascii="Times New Roman" w:eastAsia="Times New Roman" w:hAnsi="Times New Roman" w:cs="Times New Roman"/>
                <w:color w:val="000000"/>
                <w:position w:val="-1"/>
                <w:sz w:val="18"/>
              </w:rPr>
              <w:t>MEDICO COMPETENTE</w:t>
            </w:r>
          </w:p>
          <w:p w14:paraId="17020D4A" w14:textId="77777777" w:rsidR="008A5042" w:rsidRDefault="00000000">
            <w:pPr>
              <w:suppressAutoHyphens/>
              <w:ind w:hanging="2"/>
              <w:jc w:val="center"/>
            </w:pPr>
            <w:r>
              <w:rPr>
                <w:rFonts w:ascii="Times New Roman" w:eastAsia="Times New Roman" w:hAnsi="Times New Roman" w:cs="Times New Roman"/>
                <w:b/>
                <w:color w:val="000000"/>
                <w:position w:val="-1"/>
                <w:sz w:val="18"/>
              </w:rPr>
              <w:t>dott. Luigi MONTANARI</w:t>
            </w:r>
          </w:p>
        </w:tc>
      </w:tr>
      <w:tr w:rsidR="008A5042" w14:paraId="691C95AA" w14:textId="77777777">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66384D" w14:textId="559F969F"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Referente Coord. Commissione Sicurezza</w:t>
            </w:r>
          </w:p>
          <w:p w14:paraId="098AC15C" w14:textId="09229EC2" w:rsidR="008A5042" w:rsidRDefault="000705F9">
            <w:pPr>
              <w:suppressAutoHyphens/>
              <w:ind w:hanging="2"/>
              <w:jc w:val="center"/>
            </w:pPr>
            <w:r>
              <w:t>Ins. Santo Candido</w:t>
            </w:r>
            <w:r w:rsidR="00540286">
              <w:t xml:space="preserve"> – Sergio Galfo</w:t>
            </w:r>
          </w:p>
        </w:tc>
        <w:tc>
          <w:tcPr>
            <w:tcW w:w="3194"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B28A2AA" w14:textId="77777777" w:rsidR="008A5042" w:rsidRDefault="008A5042">
            <w:pPr>
              <w:suppressAutoHyphens/>
              <w:spacing w:line="276" w:lineRule="auto"/>
              <w:ind w:hanging="2"/>
            </w:pPr>
          </w:p>
        </w:tc>
        <w:tc>
          <w:tcPr>
            <w:tcW w:w="3192"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F52F18" w14:textId="77777777" w:rsidR="008A5042" w:rsidRDefault="008A5042">
            <w:pPr>
              <w:suppressAutoHyphens/>
              <w:spacing w:line="276" w:lineRule="auto"/>
              <w:ind w:hanging="2"/>
            </w:pPr>
          </w:p>
        </w:tc>
      </w:tr>
      <w:tr w:rsidR="008A5042" w14:paraId="4E9BCABC"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A694D2"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Scuola Secondaria di Primo Grado</w:t>
            </w:r>
          </w:p>
          <w:p w14:paraId="79A7EBA4"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“Leonardo da Vinci”</w:t>
            </w:r>
          </w:p>
          <w:p w14:paraId="3A07EAFD"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Via degli Abeti 13 – 10156 Torino</w:t>
            </w:r>
          </w:p>
          <w:p w14:paraId="5CCEC1DA"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u w:val="single"/>
              </w:rPr>
              <w:t>Responsabile di Plesso</w:t>
            </w:r>
            <w:r>
              <w:rPr>
                <w:rFonts w:ascii="Times New Roman" w:eastAsia="Times New Roman" w:hAnsi="Times New Roman" w:cs="Times New Roman"/>
                <w:b/>
                <w:color w:val="000000"/>
                <w:position w:val="-1"/>
                <w:sz w:val="14"/>
              </w:rPr>
              <w:t>:</w:t>
            </w:r>
          </w:p>
          <w:p w14:paraId="02EFAF27"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Prof. Vinci Samuele</w:t>
            </w:r>
          </w:p>
          <w:p w14:paraId="401F0E4F"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u w:val="single"/>
              </w:rPr>
              <w:t>Referente Sicurezza Plesso</w:t>
            </w:r>
            <w:r>
              <w:rPr>
                <w:rFonts w:ascii="Times New Roman" w:eastAsia="Times New Roman" w:hAnsi="Times New Roman" w:cs="Times New Roman"/>
                <w:b/>
                <w:color w:val="000000"/>
                <w:position w:val="-1"/>
                <w:sz w:val="14"/>
              </w:rPr>
              <w:t>:</w:t>
            </w:r>
          </w:p>
          <w:p w14:paraId="0274CDD0" w14:textId="77777777" w:rsidR="008A5042" w:rsidRDefault="00000000">
            <w:pPr>
              <w:suppressAutoHyphens/>
              <w:ind w:left="-1" w:hanging="1"/>
              <w:jc w:val="center"/>
            </w:pPr>
            <w:r>
              <w:rPr>
                <w:rFonts w:ascii="Times New Roman" w:eastAsia="Times New Roman" w:hAnsi="Times New Roman" w:cs="Times New Roman"/>
                <w:color w:val="000000"/>
                <w:position w:val="-1"/>
                <w:sz w:val="14"/>
              </w:rPr>
              <w:t>Prof. Vinci Samuele</w:t>
            </w: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085843"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ADDETTI ANTINCENDIO</w:t>
            </w:r>
          </w:p>
          <w:p w14:paraId="192EE8EC" w14:textId="13D40C9F" w:rsidR="008A5042" w:rsidRDefault="007F3B42">
            <w:pPr>
              <w:suppressAutoHyphens/>
              <w:spacing w:line="276" w:lineRule="auto"/>
              <w:ind w:left="-1" w:hanging="1"/>
              <w:jc w:val="center"/>
            </w:pPr>
            <w:r>
              <w:t>C.S. Anna Perez</w:t>
            </w:r>
          </w:p>
          <w:p w14:paraId="37AA6367" w14:textId="2FD98BBD" w:rsidR="008A5042" w:rsidRDefault="00000000">
            <w:pPr>
              <w:suppressAutoHyphens/>
              <w:spacing w:line="276" w:lineRule="auto"/>
              <w:ind w:left="-1" w:hanging="1"/>
              <w:jc w:val="center"/>
            </w:pPr>
            <w:r>
              <w:t>Ins.</w:t>
            </w:r>
            <w:r w:rsidR="00BD74FE">
              <w:t xml:space="preserve"> </w:t>
            </w:r>
            <w:r>
              <w:t>Antonio Angelo Condello</w:t>
            </w:r>
          </w:p>
          <w:p w14:paraId="2D98ECB6" w14:textId="77777777" w:rsidR="008A5042" w:rsidRDefault="00BD74FE">
            <w:pPr>
              <w:suppressAutoHyphens/>
              <w:spacing w:line="276" w:lineRule="auto"/>
              <w:ind w:left="-1" w:hanging="1"/>
              <w:jc w:val="center"/>
            </w:pPr>
            <w:r>
              <w:t>Ins. Riccobono Andrea</w:t>
            </w:r>
          </w:p>
          <w:p w14:paraId="1EB42CB4" w14:textId="6E82ED61" w:rsidR="00BD74FE" w:rsidRDefault="00BD74FE">
            <w:pPr>
              <w:suppressAutoHyphens/>
              <w:spacing w:line="276" w:lineRule="auto"/>
              <w:ind w:left="-1" w:hanging="1"/>
              <w:jc w:val="center"/>
            </w:pPr>
            <w:r>
              <w:t>Ins. Arena Francesco</w:t>
            </w: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23B768"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ADDETTI PRIMO SOCCORSO</w:t>
            </w:r>
          </w:p>
          <w:p w14:paraId="523FC53B" w14:textId="376A6197" w:rsidR="008A5042" w:rsidRDefault="008A5042">
            <w:pPr>
              <w:suppressAutoHyphens/>
              <w:ind w:hanging="2"/>
              <w:jc w:val="center"/>
              <w:rPr>
                <w:rFonts w:ascii="Times New Roman" w:eastAsia="Times New Roman" w:hAnsi="Times New Roman" w:cs="Times New Roman"/>
                <w:color w:val="000000"/>
                <w:position w:val="-1"/>
                <w:sz w:val="16"/>
              </w:rPr>
            </w:pPr>
          </w:p>
          <w:p w14:paraId="630CCEF2" w14:textId="69B9EE39" w:rsidR="008A5042" w:rsidRDefault="007F3B42">
            <w:pPr>
              <w:suppressAutoHyphens/>
              <w:ind w:hanging="2"/>
              <w:jc w:val="center"/>
            </w:pPr>
            <w:r>
              <w:t xml:space="preserve">A.A. </w:t>
            </w:r>
            <w:r w:rsidR="00CE046A">
              <w:t xml:space="preserve"> Cremone  Anna</w:t>
            </w:r>
          </w:p>
          <w:p w14:paraId="277DF39F" w14:textId="0315368B" w:rsidR="00C260DA" w:rsidRDefault="007F3B42">
            <w:pPr>
              <w:suppressAutoHyphens/>
              <w:ind w:hanging="2"/>
              <w:jc w:val="center"/>
            </w:pPr>
            <w:r>
              <w:t xml:space="preserve">A.A. </w:t>
            </w:r>
            <w:r w:rsidR="00C260DA">
              <w:t xml:space="preserve"> Mostaccio Irma</w:t>
            </w:r>
          </w:p>
          <w:p w14:paraId="737E47F7" w14:textId="34E0E8F0" w:rsidR="00CE046A" w:rsidRDefault="00CE046A">
            <w:pPr>
              <w:suppressAutoHyphens/>
              <w:ind w:hanging="2"/>
              <w:jc w:val="center"/>
            </w:pPr>
          </w:p>
        </w:tc>
      </w:tr>
      <w:tr w:rsidR="008A5042" w14:paraId="30CA751D"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BD7FD0"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Scuola Primaria “Pablo NERUDA”</w:t>
            </w:r>
          </w:p>
          <w:p w14:paraId="05DD2F86"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Via degli Abeti 13 – 10156 Torino</w:t>
            </w:r>
          </w:p>
          <w:p w14:paraId="1174DCCF"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u w:val="single"/>
              </w:rPr>
              <w:t>Responsabile di Plesso</w:t>
            </w:r>
            <w:r>
              <w:rPr>
                <w:rFonts w:ascii="Times New Roman" w:eastAsia="Times New Roman" w:hAnsi="Times New Roman" w:cs="Times New Roman"/>
                <w:b/>
                <w:color w:val="000000"/>
                <w:position w:val="-1"/>
                <w:sz w:val="14"/>
              </w:rPr>
              <w:t>:</w:t>
            </w:r>
          </w:p>
          <w:p w14:paraId="4B479C5C" w14:textId="383FE76E"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 xml:space="preserve">Ins. </w:t>
            </w:r>
            <w:r w:rsidR="00540286">
              <w:rPr>
                <w:rFonts w:ascii="Times New Roman" w:eastAsia="Times New Roman" w:hAnsi="Times New Roman" w:cs="Times New Roman"/>
                <w:color w:val="000000"/>
                <w:position w:val="-1"/>
                <w:sz w:val="14"/>
              </w:rPr>
              <w:t>Candido Santo</w:t>
            </w:r>
          </w:p>
          <w:p w14:paraId="154640E1"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u w:val="single"/>
              </w:rPr>
              <w:t>Referente Sicurezza Plesso</w:t>
            </w:r>
            <w:r>
              <w:rPr>
                <w:rFonts w:ascii="Times New Roman" w:eastAsia="Times New Roman" w:hAnsi="Times New Roman" w:cs="Times New Roman"/>
                <w:b/>
                <w:color w:val="000000"/>
                <w:position w:val="-1"/>
                <w:sz w:val="14"/>
              </w:rPr>
              <w:t>:</w:t>
            </w:r>
          </w:p>
          <w:p w14:paraId="4333A7D8" w14:textId="4DF01540" w:rsidR="008A5042" w:rsidRDefault="00000000">
            <w:pPr>
              <w:suppressAutoHyphens/>
              <w:ind w:left="-1" w:hanging="1"/>
              <w:jc w:val="center"/>
            </w:pPr>
            <w:r>
              <w:t>Ins.</w:t>
            </w:r>
            <w:r w:rsidR="00540286">
              <w:t xml:space="preserve"> Candido Santo</w:t>
            </w: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1ABF6CC" w14:textId="2D27C4B4" w:rsidR="00D01515" w:rsidRDefault="00000000" w:rsidP="00D01515">
            <w:pPr>
              <w:suppressAutoHyphens/>
              <w:ind w:left="-1" w:hanging="1"/>
              <w:jc w:val="center"/>
              <w:rPr>
                <w:rFonts w:ascii="Times New Roman" w:eastAsia="Times New Roman" w:hAnsi="Times New Roman" w:cs="Times New Roman"/>
                <w:b/>
                <w:color w:val="000000"/>
                <w:position w:val="-1"/>
                <w:sz w:val="14"/>
              </w:rPr>
            </w:pPr>
            <w:r>
              <w:rPr>
                <w:rFonts w:ascii="Times New Roman" w:eastAsia="Times New Roman" w:hAnsi="Times New Roman" w:cs="Times New Roman"/>
                <w:b/>
                <w:color w:val="000000"/>
                <w:position w:val="-1"/>
                <w:sz w:val="14"/>
              </w:rPr>
              <w:t>ADDETTI ANTINCENDIO</w:t>
            </w:r>
          </w:p>
          <w:p w14:paraId="21DD728D" w14:textId="4787AE0C" w:rsidR="008A5042" w:rsidRDefault="00000000" w:rsidP="00540286">
            <w:pPr>
              <w:suppressAutoHyphens/>
              <w:ind w:left="-1" w:hanging="1"/>
              <w:jc w:val="center"/>
              <w:rPr>
                <w:rFonts w:ascii="Times New Roman" w:eastAsia="Times New Roman" w:hAnsi="Times New Roman" w:cs="Times New Roman"/>
                <w:b/>
                <w:color w:val="000000"/>
                <w:position w:val="-1"/>
                <w:sz w:val="14"/>
              </w:rPr>
            </w:pPr>
            <w:r>
              <w:rPr>
                <w:rFonts w:ascii="Times New Roman" w:eastAsia="Times New Roman" w:hAnsi="Times New Roman" w:cs="Times New Roman"/>
                <w:b/>
                <w:color w:val="000000"/>
                <w:position w:val="-1"/>
                <w:sz w:val="14"/>
              </w:rPr>
              <w:t xml:space="preserve">Ins. </w:t>
            </w:r>
            <w:r w:rsidR="00540286">
              <w:rPr>
                <w:rFonts w:ascii="Times New Roman" w:eastAsia="Times New Roman" w:hAnsi="Times New Roman" w:cs="Times New Roman"/>
                <w:b/>
                <w:color w:val="000000"/>
                <w:position w:val="-1"/>
                <w:sz w:val="14"/>
              </w:rPr>
              <w:t xml:space="preserve">Puci Rocca </w:t>
            </w:r>
          </w:p>
          <w:p w14:paraId="5790A285" w14:textId="77777777" w:rsidR="00540286" w:rsidRDefault="00D01515" w:rsidP="00D01515">
            <w:pPr>
              <w:suppressAutoHyphens/>
              <w:rPr>
                <w:rFonts w:ascii="Times New Roman" w:eastAsia="Times New Roman" w:hAnsi="Times New Roman" w:cs="Times New Roman"/>
                <w:b/>
                <w:color w:val="000000"/>
                <w:position w:val="-1"/>
                <w:sz w:val="14"/>
              </w:rPr>
            </w:pPr>
            <w:r>
              <w:rPr>
                <w:rFonts w:ascii="Times New Roman" w:eastAsia="Times New Roman" w:hAnsi="Times New Roman" w:cs="Times New Roman"/>
                <w:b/>
                <w:color w:val="000000"/>
                <w:position w:val="-1"/>
                <w:sz w:val="14"/>
              </w:rPr>
              <w:t xml:space="preserve">                       Ins. Arcucci Simonetta</w:t>
            </w:r>
          </w:p>
          <w:p w14:paraId="47805BFF" w14:textId="393DA0C6" w:rsidR="008A5042" w:rsidRDefault="00540286" w:rsidP="00D01515">
            <w:pPr>
              <w:suppressAutoHyphens/>
              <w:rPr>
                <w:rFonts w:ascii="Times New Roman" w:eastAsia="Times New Roman" w:hAnsi="Times New Roman" w:cs="Times New Roman"/>
                <w:b/>
                <w:color w:val="000000"/>
                <w:position w:val="-1"/>
                <w:sz w:val="14"/>
              </w:rPr>
            </w:pPr>
            <w:r>
              <w:rPr>
                <w:rFonts w:ascii="Times New Roman" w:eastAsia="Times New Roman" w:hAnsi="Times New Roman" w:cs="Times New Roman"/>
                <w:b/>
                <w:color w:val="000000"/>
                <w:position w:val="-1"/>
                <w:sz w:val="14"/>
              </w:rPr>
              <w:t xml:space="preserve">                      Ins. Candido Santo</w:t>
            </w:r>
          </w:p>
          <w:p w14:paraId="444C4D66" w14:textId="36C65058" w:rsidR="00540286" w:rsidRDefault="00540286" w:rsidP="00D01515">
            <w:pPr>
              <w:suppressAutoHyphens/>
              <w:rPr>
                <w:rFonts w:ascii="Times New Roman" w:eastAsia="Times New Roman" w:hAnsi="Times New Roman" w:cs="Times New Roman"/>
                <w:b/>
                <w:color w:val="000000"/>
                <w:position w:val="-1"/>
                <w:sz w:val="14"/>
              </w:rPr>
            </w:pPr>
          </w:p>
          <w:p w14:paraId="22561823" w14:textId="77777777" w:rsidR="008A5042" w:rsidRDefault="008A5042">
            <w:pPr>
              <w:suppressAutoHyphens/>
              <w:ind w:left="-1" w:hanging="1"/>
              <w:jc w:val="center"/>
            </w:pP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E8A9AA"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ADDETTI PRIMO SOCCORSO</w:t>
            </w:r>
          </w:p>
          <w:p w14:paraId="0E9CC99F" w14:textId="29C90947" w:rsidR="008A5042" w:rsidRDefault="00D01515">
            <w:pPr>
              <w:suppressAutoHyphens/>
              <w:ind w:hanging="2"/>
              <w:jc w:val="center"/>
            </w:pPr>
            <w:r>
              <w:t>Ins. Semplice Concetta</w:t>
            </w:r>
          </w:p>
          <w:p w14:paraId="5FCD0391" w14:textId="48B8AF22" w:rsidR="00D01515" w:rsidRDefault="007F3B42">
            <w:pPr>
              <w:suppressAutoHyphens/>
              <w:ind w:hanging="2"/>
              <w:jc w:val="center"/>
            </w:pPr>
            <w:r>
              <w:t xml:space="preserve">A.A. </w:t>
            </w:r>
            <w:r w:rsidR="00D01515">
              <w:t xml:space="preserve"> Cremone Anna</w:t>
            </w:r>
          </w:p>
          <w:p w14:paraId="1DCC984D" w14:textId="054EB3BF" w:rsidR="00D01515" w:rsidRDefault="00D01515">
            <w:pPr>
              <w:suppressAutoHyphens/>
              <w:ind w:hanging="2"/>
              <w:jc w:val="center"/>
            </w:pPr>
            <w:r>
              <w:t xml:space="preserve">Ins. </w:t>
            </w:r>
            <w:r w:rsidR="002219E1">
              <w:t>Ins. Candido Santo</w:t>
            </w:r>
          </w:p>
          <w:p w14:paraId="6EC11445" w14:textId="6EE287B0" w:rsidR="002219E1" w:rsidRDefault="002219E1">
            <w:pPr>
              <w:suppressAutoHyphens/>
              <w:ind w:hanging="2"/>
              <w:jc w:val="center"/>
            </w:pPr>
            <w:r>
              <w:t>Ins. Bifulco Sonia</w:t>
            </w:r>
          </w:p>
          <w:p w14:paraId="21E30A30" w14:textId="3E8C1D2E" w:rsidR="00D01515" w:rsidRDefault="007F3B42">
            <w:pPr>
              <w:suppressAutoHyphens/>
              <w:ind w:hanging="2"/>
              <w:jc w:val="center"/>
            </w:pPr>
            <w:r>
              <w:t xml:space="preserve">A.A. </w:t>
            </w:r>
            <w:r w:rsidR="00D01515">
              <w:t xml:space="preserve"> Mostaccio Irma</w:t>
            </w:r>
          </w:p>
          <w:p w14:paraId="07C1CC62" w14:textId="18CD346A" w:rsidR="00D01515" w:rsidRDefault="007F3B42">
            <w:pPr>
              <w:suppressAutoHyphens/>
              <w:ind w:hanging="2"/>
              <w:jc w:val="center"/>
            </w:pPr>
            <w:r>
              <w:t xml:space="preserve">C.S. </w:t>
            </w:r>
            <w:r w:rsidR="00D01515">
              <w:t xml:space="preserve"> Zammuto Maria Grazia</w:t>
            </w:r>
          </w:p>
        </w:tc>
      </w:tr>
      <w:tr w:rsidR="008A5042" w14:paraId="36CA7241"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1FBA523" w14:textId="77777777" w:rsidR="008A5042" w:rsidRDefault="00000000">
            <w:pPr>
              <w:suppressAutoHyphens/>
              <w:ind w:left="-1" w:hanging="1"/>
              <w:jc w:val="center"/>
              <w:rPr>
                <w:rFonts w:ascii="Times New Roman" w:eastAsia="Times New Roman" w:hAnsi="Times New Roman" w:cs="Times New Roman"/>
                <w:color w:val="000000"/>
                <w:position w:val="-1"/>
                <w:sz w:val="12"/>
              </w:rPr>
            </w:pPr>
            <w:r>
              <w:rPr>
                <w:rFonts w:ascii="Times New Roman" w:eastAsia="Times New Roman" w:hAnsi="Times New Roman" w:cs="Times New Roman"/>
                <w:b/>
                <w:color w:val="000000"/>
                <w:position w:val="-1"/>
                <w:sz w:val="12"/>
              </w:rPr>
              <w:t>Scuola Secondaria di Primo Grado “Via Cavagnolo”</w:t>
            </w:r>
          </w:p>
          <w:p w14:paraId="0DFB141F"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Via Cavagnolo 35 – 10156 Torino</w:t>
            </w:r>
          </w:p>
          <w:p w14:paraId="743FAC05"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u w:val="single"/>
              </w:rPr>
              <w:t>Responsabile di Plesso</w:t>
            </w:r>
            <w:r>
              <w:rPr>
                <w:rFonts w:ascii="Times New Roman" w:eastAsia="Times New Roman" w:hAnsi="Times New Roman" w:cs="Times New Roman"/>
                <w:b/>
                <w:color w:val="000000"/>
                <w:position w:val="-1"/>
                <w:sz w:val="14"/>
              </w:rPr>
              <w:t>:</w:t>
            </w:r>
          </w:p>
          <w:p w14:paraId="49B735F3" w14:textId="6610D7B8"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In</w:t>
            </w:r>
            <w:r w:rsidR="007F3B42">
              <w:rPr>
                <w:rFonts w:ascii="Times New Roman" w:eastAsia="Times New Roman" w:hAnsi="Times New Roman" w:cs="Times New Roman"/>
                <w:color w:val="000000"/>
                <w:position w:val="-1"/>
                <w:sz w:val="14"/>
              </w:rPr>
              <w:t>s. FANARI FABIO</w:t>
            </w:r>
          </w:p>
          <w:p w14:paraId="149D881E"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u w:val="single"/>
              </w:rPr>
              <w:t>Referente Sicurezza Plesso</w:t>
            </w:r>
            <w:r>
              <w:rPr>
                <w:rFonts w:ascii="Times New Roman" w:eastAsia="Times New Roman" w:hAnsi="Times New Roman" w:cs="Times New Roman"/>
                <w:b/>
                <w:color w:val="000000"/>
                <w:position w:val="-1"/>
                <w:sz w:val="14"/>
              </w:rPr>
              <w:t>:</w:t>
            </w:r>
          </w:p>
          <w:p w14:paraId="7A7B9C65" w14:textId="77777777" w:rsidR="008A5042" w:rsidRDefault="00000000">
            <w:pPr>
              <w:suppressAutoHyphens/>
              <w:ind w:left="-1" w:hanging="1"/>
              <w:jc w:val="center"/>
            </w:pPr>
            <w:r>
              <w:t>Ins. Michelina Campolo</w:t>
            </w: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2BC30D"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ADDETTI ANTINCENDIO</w:t>
            </w:r>
          </w:p>
          <w:p w14:paraId="70E6CD5E" w14:textId="77777777" w:rsidR="008A5042" w:rsidRDefault="008A5042">
            <w:pPr>
              <w:suppressAutoHyphens/>
              <w:spacing w:line="276" w:lineRule="auto"/>
              <w:jc w:val="both"/>
              <w:rPr>
                <w:rFonts w:ascii="Times New Roman" w:eastAsia="Times New Roman" w:hAnsi="Times New Roman" w:cs="Times New Roman"/>
                <w:color w:val="000000"/>
                <w:position w:val="-1"/>
                <w:sz w:val="14"/>
              </w:rPr>
            </w:pPr>
          </w:p>
          <w:p w14:paraId="616194E5" w14:textId="52213131" w:rsidR="008A5042" w:rsidRDefault="00275268">
            <w:pPr>
              <w:suppressAutoHyphens/>
              <w:spacing w:line="276" w:lineRule="auto"/>
              <w:ind w:left="-1" w:hanging="1"/>
              <w:jc w:val="center"/>
              <w:rPr>
                <w:rFonts w:ascii="Times New Roman" w:eastAsia="Times New Roman" w:hAnsi="Times New Roman" w:cs="Times New Roman"/>
                <w:b/>
                <w:color w:val="000000"/>
                <w:position w:val="-1"/>
                <w:sz w:val="14"/>
              </w:rPr>
            </w:pPr>
            <w:r>
              <w:rPr>
                <w:rFonts w:ascii="Times New Roman" w:eastAsia="Times New Roman" w:hAnsi="Times New Roman" w:cs="Times New Roman"/>
                <w:b/>
                <w:color w:val="000000"/>
                <w:position w:val="-1"/>
                <w:sz w:val="14"/>
              </w:rPr>
              <w:t>Ins. Antonio Angelo CONDELLO</w:t>
            </w:r>
          </w:p>
          <w:p w14:paraId="7799F7DE" w14:textId="3A2B163A" w:rsidR="008A5042" w:rsidRDefault="00275268">
            <w:pPr>
              <w:suppressAutoHyphens/>
              <w:spacing w:line="276" w:lineRule="auto"/>
              <w:ind w:left="-1" w:hanging="1"/>
              <w:jc w:val="center"/>
              <w:rPr>
                <w:rFonts w:ascii="Times New Roman" w:eastAsia="Times New Roman" w:hAnsi="Times New Roman" w:cs="Times New Roman"/>
                <w:b/>
                <w:color w:val="000000"/>
                <w:position w:val="-1"/>
                <w:sz w:val="14"/>
              </w:rPr>
            </w:pPr>
            <w:r>
              <w:rPr>
                <w:rFonts w:ascii="Times New Roman" w:eastAsia="Times New Roman" w:hAnsi="Times New Roman" w:cs="Times New Roman"/>
                <w:b/>
                <w:color w:val="000000"/>
                <w:position w:val="-1"/>
                <w:sz w:val="14"/>
              </w:rPr>
              <w:t>Ins. Michelina Campolo</w:t>
            </w:r>
          </w:p>
          <w:p w14:paraId="68C70851" w14:textId="77777777" w:rsidR="008A5042" w:rsidRDefault="008A5042">
            <w:pPr>
              <w:suppressAutoHyphens/>
              <w:spacing w:line="276" w:lineRule="auto"/>
              <w:ind w:left="-1" w:hanging="1"/>
              <w:jc w:val="both"/>
              <w:rPr>
                <w:rFonts w:ascii="Times New Roman" w:eastAsia="Times New Roman" w:hAnsi="Times New Roman" w:cs="Times New Roman"/>
                <w:color w:val="000000"/>
                <w:position w:val="-1"/>
                <w:sz w:val="14"/>
              </w:rPr>
            </w:pPr>
          </w:p>
          <w:p w14:paraId="3696F141" w14:textId="77777777" w:rsidR="008A5042" w:rsidRDefault="008A5042">
            <w:pPr>
              <w:suppressAutoHyphens/>
              <w:spacing w:line="276" w:lineRule="auto"/>
              <w:ind w:left="-1" w:hanging="1"/>
              <w:jc w:val="center"/>
            </w:pP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B21EAF"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ADDETTI PRIMO SOCCORSO</w:t>
            </w:r>
          </w:p>
          <w:p w14:paraId="674FF1C5" w14:textId="3204DCB0" w:rsidR="008A5042" w:rsidRDefault="008A5042">
            <w:pPr>
              <w:suppressAutoHyphens/>
              <w:spacing w:line="276" w:lineRule="auto"/>
              <w:ind w:hanging="2"/>
              <w:jc w:val="center"/>
            </w:pPr>
          </w:p>
          <w:p w14:paraId="00FAF660" w14:textId="5718F075" w:rsidR="008A5042" w:rsidRDefault="00275268">
            <w:pPr>
              <w:suppressAutoHyphens/>
              <w:spacing w:line="276" w:lineRule="auto"/>
              <w:ind w:hanging="2"/>
              <w:jc w:val="center"/>
            </w:pPr>
            <w:r>
              <w:t>Ins. Papadia Carlotta</w:t>
            </w:r>
          </w:p>
        </w:tc>
      </w:tr>
      <w:tr w:rsidR="008A5042" w14:paraId="7F382767"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8DF5FE" w14:textId="77777777" w:rsidR="008A5042" w:rsidRDefault="00000000">
            <w:pPr>
              <w:suppressAutoHyphens/>
              <w:ind w:left="-1" w:hanging="1"/>
              <w:jc w:val="center"/>
              <w:rPr>
                <w:rFonts w:ascii="Times New Roman" w:eastAsia="Times New Roman" w:hAnsi="Times New Roman" w:cs="Times New Roman"/>
                <w:color w:val="000000"/>
                <w:position w:val="-1"/>
                <w:sz w:val="12"/>
              </w:rPr>
            </w:pPr>
            <w:r>
              <w:rPr>
                <w:rFonts w:ascii="Times New Roman" w:eastAsia="Times New Roman" w:hAnsi="Times New Roman" w:cs="Times New Roman"/>
                <w:b/>
                <w:color w:val="000000"/>
                <w:position w:val="-1"/>
                <w:sz w:val="12"/>
              </w:rPr>
              <w:t>Scuola Secondaria di Primo Grado “Bernardo CHIARA”</w:t>
            </w:r>
          </w:p>
          <w:p w14:paraId="5422D010"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Via Carlo Porta 6 – 10147 Torino</w:t>
            </w:r>
          </w:p>
          <w:p w14:paraId="5694D7E5" w14:textId="77777777" w:rsidR="008A5042" w:rsidRDefault="00000000">
            <w:pPr>
              <w:suppressAutoHyphens/>
              <w:ind w:left="-1" w:hanging="1"/>
              <w:jc w:val="center"/>
              <w:rPr>
                <w:rFonts w:ascii="Times New Roman" w:eastAsia="Times New Roman" w:hAnsi="Times New Roman" w:cs="Times New Roman"/>
                <w:color w:val="000000"/>
                <w:position w:val="-1"/>
                <w:sz w:val="14"/>
                <w:u w:val="single"/>
              </w:rPr>
            </w:pPr>
            <w:r>
              <w:rPr>
                <w:rFonts w:ascii="Times New Roman" w:eastAsia="Times New Roman" w:hAnsi="Times New Roman" w:cs="Times New Roman"/>
                <w:b/>
                <w:color w:val="000000"/>
                <w:position w:val="-1"/>
                <w:sz w:val="14"/>
                <w:u w:val="single"/>
              </w:rPr>
              <w:t>Responsabile di Plesso</w:t>
            </w:r>
            <w:r>
              <w:rPr>
                <w:rFonts w:ascii="Times New Roman" w:eastAsia="Times New Roman" w:hAnsi="Times New Roman" w:cs="Times New Roman"/>
                <w:b/>
                <w:color w:val="000000"/>
                <w:position w:val="-1"/>
                <w:sz w:val="14"/>
              </w:rPr>
              <w:t>:</w:t>
            </w:r>
          </w:p>
          <w:p w14:paraId="272B3D1E" w14:textId="215F84CD" w:rsidR="008A5042" w:rsidRDefault="007F3B42">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INS. TARDIO GRAZIA</w:t>
            </w:r>
          </w:p>
          <w:p w14:paraId="40D461F8"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u w:val="single"/>
              </w:rPr>
              <w:t xml:space="preserve">Referente Sicurezza Plesso </w:t>
            </w:r>
            <w:r>
              <w:rPr>
                <w:rFonts w:ascii="Times New Roman" w:eastAsia="Times New Roman" w:hAnsi="Times New Roman" w:cs="Times New Roman"/>
                <w:color w:val="000000"/>
                <w:position w:val="-1"/>
                <w:sz w:val="14"/>
              </w:rPr>
              <w:t>(</w:t>
            </w:r>
            <w:r>
              <w:rPr>
                <w:rFonts w:ascii="Times New Roman" w:eastAsia="Times New Roman" w:hAnsi="Times New Roman" w:cs="Times New Roman"/>
                <w:b/>
                <w:color w:val="000000"/>
                <w:position w:val="-1"/>
                <w:sz w:val="14"/>
              </w:rPr>
              <w:t>ASPP</w:t>
            </w:r>
            <w:r>
              <w:rPr>
                <w:rFonts w:ascii="Times New Roman" w:eastAsia="Times New Roman" w:hAnsi="Times New Roman" w:cs="Times New Roman"/>
                <w:color w:val="000000"/>
                <w:position w:val="-1"/>
                <w:sz w:val="14"/>
              </w:rPr>
              <w:t>)</w:t>
            </w:r>
            <w:r>
              <w:rPr>
                <w:rFonts w:ascii="Times New Roman" w:eastAsia="Times New Roman" w:hAnsi="Times New Roman" w:cs="Times New Roman"/>
                <w:b/>
                <w:color w:val="000000"/>
                <w:position w:val="-1"/>
                <w:sz w:val="14"/>
              </w:rPr>
              <w:t>:</w:t>
            </w:r>
          </w:p>
          <w:p w14:paraId="2EBF382B" w14:textId="77777777" w:rsidR="008A5042" w:rsidRDefault="00000000">
            <w:pPr>
              <w:suppressAutoHyphens/>
              <w:spacing w:line="276" w:lineRule="auto"/>
              <w:ind w:left="-1" w:hanging="1"/>
              <w:jc w:val="center"/>
            </w:pPr>
            <w:r>
              <w:rPr>
                <w:rFonts w:ascii="Times New Roman" w:eastAsia="Times New Roman" w:hAnsi="Times New Roman" w:cs="Times New Roman"/>
                <w:color w:val="000000"/>
                <w:position w:val="-1"/>
                <w:sz w:val="14"/>
              </w:rPr>
              <w:t xml:space="preserve">Prof. </w:t>
            </w:r>
            <w:r>
              <w:rPr>
                <w:rFonts w:ascii="Times New Roman" w:eastAsia="Times New Roman" w:hAnsi="Times New Roman" w:cs="Times New Roman"/>
                <w:b/>
                <w:color w:val="000000"/>
                <w:position w:val="-1"/>
                <w:sz w:val="14"/>
              </w:rPr>
              <w:t>GALFO</w:t>
            </w:r>
            <w:r>
              <w:rPr>
                <w:rFonts w:ascii="Times New Roman" w:eastAsia="Times New Roman" w:hAnsi="Times New Roman" w:cs="Times New Roman"/>
                <w:color w:val="000000"/>
                <w:position w:val="-1"/>
                <w:sz w:val="14"/>
              </w:rPr>
              <w:t xml:space="preserve"> Sergio</w:t>
            </w: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8DA91A0"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ADDETTI ANTINCENDIO</w:t>
            </w:r>
          </w:p>
          <w:p w14:paraId="74119651" w14:textId="4EC2BFEB" w:rsidR="008A5042" w:rsidRDefault="0086060C">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 xml:space="preserve">Ins. </w:t>
            </w:r>
            <w:r w:rsidR="00000000">
              <w:rPr>
                <w:rFonts w:ascii="Times New Roman" w:eastAsia="Times New Roman" w:hAnsi="Times New Roman" w:cs="Times New Roman"/>
                <w:b/>
                <w:color w:val="000000"/>
                <w:position w:val="-1"/>
                <w:sz w:val="14"/>
              </w:rPr>
              <w:t>Sergio GALFO</w:t>
            </w:r>
          </w:p>
          <w:p w14:paraId="405B2383" w14:textId="77777777" w:rsidR="008A5042" w:rsidRDefault="00000000">
            <w:pPr>
              <w:suppressAutoHyphens/>
              <w:spacing w:line="276" w:lineRule="auto"/>
              <w:ind w:left="-1" w:hanging="1"/>
              <w:jc w:val="center"/>
            </w:pPr>
            <w:r>
              <w:t>Ins. C</w:t>
            </w:r>
            <w:r w:rsidR="00275268">
              <w:t>ipolletta Giorgia</w:t>
            </w:r>
          </w:p>
          <w:p w14:paraId="5D860132" w14:textId="36885CE3" w:rsidR="00275268" w:rsidRDefault="007F3B42">
            <w:pPr>
              <w:suppressAutoHyphens/>
              <w:spacing w:line="276" w:lineRule="auto"/>
              <w:ind w:left="-1" w:hanging="1"/>
              <w:jc w:val="center"/>
            </w:pPr>
            <w:r>
              <w:t xml:space="preserve">C.S. </w:t>
            </w:r>
            <w:r w:rsidR="00275268">
              <w:t xml:space="preserve"> Grasso </w:t>
            </w:r>
            <w:r>
              <w:t>M</w:t>
            </w:r>
            <w:r w:rsidR="00275268">
              <w:t>aurizio</w:t>
            </w:r>
          </w:p>
          <w:p w14:paraId="61C0908B" w14:textId="526C6045" w:rsidR="00275268" w:rsidRDefault="00275268">
            <w:pPr>
              <w:suppressAutoHyphens/>
              <w:spacing w:line="276" w:lineRule="auto"/>
              <w:ind w:left="-1" w:hanging="1"/>
              <w:jc w:val="center"/>
            </w:pP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3760CB9"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ADDETTI PRIMO SOCCORSO</w:t>
            </w:r>
          </w:p>
          <w:p w14:paraId="4760E238" w14:textId="009FA87B" w:rsidR="008A5042" w:rsidRDefault="00275268">
            <w:pPr>
              <w:suppressAutoHyphens/>
              <w:spacing w:line="276" w:lineRule="auto"/>
              <w:ind w:hanging="2"/>
              <w:jc w:val="center"/>
              <w:rPr>
                <w:rFonts w:ascii="Times New Roman" w:eastAsia="Times New Roman" w:hAnsi="Times New Roman" w:cs="Times New Roman"/>
                <w:b/>
                <w:color w:val="000000"/>
                <w:position w:val="-1"/>
                <w:sz w:val="16"/>
              </w:rPr>
            </w:pPr>
            <w:r>
              <w:rPr>
                <w:rFonts w:ascii="Times New Roman" w:eastAsia="Times New Roman" w:hAnsi="Times New Roman" w:cs="Times New Roman"/>
                <w:b/>
                <w:color w:val="000000"/>
                <w:position w:val="-1"/>
                <w:sz w:val="16"/>
              </w:rPr>
              <w:t>Ins. Cristina MORETTI</w:t>
            </w:r>
          </w:p>
          <w:p w14:paraId="52D2E215" w14:textId="521CAD63" w:rsidR="00275268" w:rsidRDefault="007F3B42">
            <w:pPr>
              <w:suppressAutoHyphens/>
              <w:spacing w:line="276" w:lineRule="auto"/>
              <w:ind w:hanging="2"/>
              <w:jc w:val="center"/>
            </w:pPr>
            <w:r>
              <w:rPr>
                <w:rFonts w:ascii="Times New Roman" w:eastAsia="Times New Roman" w:hAnsi="Times New Roman" w:cs="Times New Roman"/>
                <w:b/>
                <w:color w:val="000000"/>
                <w:position w:val="-1"/>
                <w:sz w:val="16"/>
              </w:rPr>
              <w:t xml:space="preserve">C.S. </w:t>
            </w:r>
            <w:r w:rsidR="00275268">
              <w:rPr>
                <w:rFonts w:ascii="Times New Roman" w:eastAsia="Times New Roman" w:hAnsi="Times New Roman" w:cs="Times New Roman"/>
                <w:b/>
                <w:color w:val="000000"/>
                <w:position w:val="-1"/>
                <w:sz w:val="16"/>
              </w:rPr>
              <w:t xml:space="preserve"> Corbo Cinzia</w:t>
            </w:r>
          </w:p>
        </w:tc>
      </w:tr>
      <w:tr w:rsidR="008A5042" w14:paraId="62C3F62D"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4C8A36"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Scuola Primaria “Antonio AMBROSINI”</w:t>
            </w:r>
          </w:p>
          <w:p w14:paraId="1B5F13C2"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Via dei Pioppi 45 – 10156 Torino</w:t>
            </w:r>
          </w:p>
          <w:p w14:paraId="2985C0A9"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u w:val="single"/>
              </w:rPr>
              <w:t>Responsabile di Plesso</w:t>
            </w:r>
            <w:r>
              <w:rPr>
                <w:rFonts w:ascii="Times New Roman" w:eastAsia="Times New Roman" w:hAnsi="Times New Roman" w:cs="Times New Roman"/>
                <w:b/>
                <w:color w:val="000000"/>
                <w:position w:val="-1"/>
                <w:sz w:val="14"/>
              </w:rPr>
              <w:t>:</w:t>
            </w:r>
          </w:p>
          <w:p w14:paraId="0B3CDC4E"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Ins. Semplice Concetta</w:t>
            </w:r>
          </w:p>
          <w:p w14:paraId="38DC45B2"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u w:val="single"/>
              </w:rPr>
              <w:t>Referente Sicurezza Plesso</w:t>
            </w:r>
            <w:r>
              <w:rPr>
                <w:rFonts w:ascii="Times New Roman" w:eastAsia="Times New Roman" w:hAnsi="Times New Roman" w:cs="Times New Roman"/>
                <w:b/>
                <w:color w:val="000000"/>
                <w:position w:val="-1"/>
                <w:sz w:val="14"/>
              </w:rPr>
              <w:t>:</w:t>
            </w:r>
          </w:p>
          <w:p w14:paraId="756AA1B1" w14:textId="77777777" w:rsidR="008A5042" w:rsidRDefault="00000000">
            <w:pPr>
              <w:suppressAutoHyphens/>
              <w:ind w:left="-1" w:hanging="1"/>
              <w:jc w:val="center"/>
            </w:pPr>
            <w:r>
              <w:rPr>
                <w:rFonts w:ascii="Times New Roman" w:eastAsia="Times New Roman" w:hAnsi="Times New Roman" w:cs="Times New Roman"/>
                <w:color w:val="000000"/>
                <w:position w:val="-1"/>
                <w:sz w:val="14"/>
              </w:rPr>
              <w:t>Ins. Semplice Concetta</w:t>
            </w: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6C9EFF3"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ADDETTI ANTINCENDIO</w:t>
            </w:r>
          </w:p>
          <w:p w14:paraId="5C06FF70" w14:textId="3B8C502F" w:rsidR="008A5042" w:rsidRDefault="00000000">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 xml:space="preserve">Ins. </w:t>
            </w:r>
            <w:r w:rsidR="00275268">
              <w:rPr>
                <w:rFonts w:ascii="Times New Roman" w:eastAsia="Times New Roman" w:hAnsi="Times New Roman" w:cs="Times New Roman"/>
                <w:color w:val="000000"/>
                <w:position w:val="-1"/>
                <w:sz w:val="14"/>
              </w:rPr>
              <w:t>Ciliberti Consilia</w:t>
            </w:r>
          </w:p>
          <w:p w14:paraId="13825471" w14:textId="69232E07" w:rsidR="008A5042" w:rsidRDefault="0086060C">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Candiloro Elena</w:t>
            </w:r>
          </w:p>
          <w:p w14:paraId="6AAB0723" w14:textId="7F40B0A1" w:rsidR="00275268" w:rsidRDefault="00275268">
            <w:pPr>
              <w:suppressAutoHyphens/>
              <w:spacing w:line="276" w:lineRule="auto"/>
              <w:ind w:left="-1" w:hanging="1"/>
              <w:jc w:val="center"/>
              <w:rPr>
                <w:rFonts w:ascii="Times New Roman" w:eastAsia="Times New Roman" w:hAnsi="Times New Roman" w:cs="Times New Roman"/>
                <w:color w:val="000000"/>
                <w:position w:val="-1"/>
                <w:sz w:val="14"/>
              </w:rPr>
            </w:pPr>
          </w:p>
          <w:p w14:paraId="09EE23FC" w14:textId="77777777" w:rsidR="008A5042" w:rsidRDefault="008A5042">
            <w:pPr>
              <w:suppressAutoHyphens/>
              <w:spacing w:line="276" w:lineRule="auto"/>
              <w:ind w:left="-1" w:hanging="1"/>
              <w:jc w:val="center"/>
              <w:rPr>
                <w:rFonts w:ascii="Times New Roman" w:eastAsia="Times New Roman" w:hAnsi="Times New Roman" w:cs="Times New Roman"/>
                <w:color w:val="000000"/>
                <w:position w:val="-1"/>
                <w:sz w:val="14"/>
              </w:rPr>
            </w:pPr>
          </w:p>
          <w:p w14:paraId="0FE71F1D" w14:textId="77777777" w:rsidR="008A5042" w:rsidRDefault="008A5042">
            <w:pPr>
              <w:suppressAutoHyphens/>
              <w:spacing w:line="276" w:lineRule="auto"/>
              <w:ind w:left="-1" w:hanging="1"/>
              <w:jc w:val="center"/>
              <w:rPr>
                <w:rFonts w:ascii="Times New Roman" w:eastAsia="Times New Roman" w:hAnsi="Times New Roman" w:cs="Times New Roman"/>
                <w:color w:val="000000"/>
                <w:position w:val="-1"/>
                <w:sz w:val="14"/>
              </w:rPr>
            </w:pPr>
          </w:p>
          <w:p w14:paraId="30A16797" w14:textId="5ECF40BA" w:rsidR="008A5042" w:rsidRDefault="008A5042">
            <w:pPr>
              <w:suppressAutoHyphens/>
              <w:spacing w:line="276" w:lineRule="auto"/>
              <w:ind w:left="-1" w:hanging="1"/>
              <w:jc w:val="center"/>
            </w:pP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B0FCD58"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ADDETTI PRIMO SOCCORSO</w:t>
            </w:r>
          </w:p>
          <w:p w14:paraId="6845795D" w14:textId="7058D49A" w:rsidR="008A5042" w:rsidRDefault="00000000">
            <w:pPr>
              <w:suppressAutoHyphens/>
              <w:spacing w:line="276" w:lineRule="auto"/>
              <w:ind w:hanging="2"/>
              <w:jc w:val="center"/>
            </w:pPr>
            <w:r>
              <w:t xml:space="preserve">Ins. </w:t>
            </w:r>
            <w:r w:rsidR="007B544A">
              <w:t>Candiloro Elena</w:t>
            </w:r>
          </w:p>
          <w:p w14:paraId="50258070" w14:textId="5103BECA" w:rsidR="00275268" w:rsidRDefault="006B46C5">
            <w:pPr>
              <w:suppressAutoHyphens/>
              <w:spacing w:line="276" w:lineRule="auto"/>
              <w:ind w:hanging="2"/>
              <w:jc w:val="center"/>
            </w:pPr>
            <w:r>
              <w:t xml:space="preserve">Ins. </w:t>
            </w:r>
            <w:proofErr w:type="spellStart"/>
            <w:r>
              <w:t>Cardilli</w:t>
            </w:r>
            <w:proofErr w:type="spellEnd"/>
            <w:r>
              <w:t xml:space="preserve">  Albina</w:t>
            </w:r>
          </w:p>
          <w:p w14:paraId="034D5956" w14:textId="34CFDDCC" w:rsidR="006B46C5" w:rsidRDefault="006B46C5">
            <w:pPr>
              <w:suppressAutoHyphens/>
              <w:spacing w:line="276" w:lineRule="auto"/>
              <w:ind w:hanging="2"/>
              <w:jc w:val="center"/>
            </w:pPr>
            <w:r>
              <w:t>Ins. Ciliberti Consilia</w:t>
            </w:r>
          </w:p>
          <w:p w14:paraId="4C4DE12A" w14:textId="4E4E95F0" w:rsidR="008A5042" w:rsidRDefault="008A5042">
            <w:pPr>
              <w:suppressAutoHyphens/>
              <w:spacing w:line="276" w:lineRule="auto"/>
              <w:ind w:hanging="2"/>
              <w:jc w:val="center"/>
            </w:pPr>
          </w:p>
        </w:tc>
      </w:tr>
      <w:tr w:rsidR="008A5042" w14:paraId="452B5010"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C80819"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Scuola dell’Infanzia “Rosa de Luxemburg”</w:t>
            </w:r>
          </w:p>
          <w:p w14:paraId="1EEB6234"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Via degli Abeti 15 – 10156</w:t>
            </w:r>
          </w:p>
          <w:p w14:paraId="4723246E"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Torino</w:t>
            </w:r>
            <w:r>
              <w:rPr>
                <w:rFonts w:ascii="Times New Roman" w:eastAsia="Times New Roman" w:hAnsi="Times New Roman" w:cs="Times New Roman"/>
                <w:b/>
                <w:color w:val="000000"/>
                <w:position w:val="-1"/>
                <w:sz w:val="14"/>
                <w:u w:val="single"/>
              </w:rPr>
              <w:t xml:space="preserve"> Responsabile di Plesso</w:t>
            </w:r>
            <w:r>
              <w:rPr>
                <w:rFonts w:ascii="Times New Roman" w:eastAsia="Times New Roman" w:hAnsi="Times New Roman" w:cs="Times New Roman"/>
                <w:b/>
                <w:color w:val="000000"/>
                <w:position w:val="-1"/>
                <w:sz w:val="14"/>
              </w:rPr>
              <w:t>:</w:t>
            </w:r>
          </w:p>
          <w:p w14:paraId="76EE7CCE" w14:textId="77777777" w:rsidR="003C7265" w:rsidRDefault="00000000" w:rsidP="003C7265">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 xml:space="preserve">Ins. </w:t>
            </w:r>
            <w:r w:rsidR="003C7265">
              <w:rPr>
                <w:rFonts w:ascii="Times New Roman" w:eastAsia="Times New Roman" w:hAnsi="Times New Roman" w:cs="Times New Roman"/>
                <w:color w:val="000000"/>
                <w:position w:val="-1"/>
                <w:sz w:val="14"/>
              </w:rPr>
              <w:t>Cortese Irene</w:t>
            </w:r>
          </w:p>
          <w:p w14:paraId="355E9615" w14:textId="0D970D86" w:rsidR="008A5042" w:rsidRDefault="00000000" w:rsidP="003C7265">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u w:val="single"/>
              </w:rPr>
              <w:t>Referente Sicurezza Plesso</w:t>
            </w:r>
          </w:p>
          <w:p w14:paraId="08B077ED" w14:textId="77777777" w:rsidR="008A5042" w:rsidRDefault="00000000">
            <w:pPr>
              <w:suppressAutoHyphens/>
              <w:ind w:left="-1" w:hanging="1"/>
              <w:jc w:val="center"/>
            </w:pPr>
            <w:r>
              <w:rPr>
                <w:rFonts w:ascii="Times New Roman" w:eastAsia="Times New Roman" w:hAnsi="Times New Roman" w:cs="Times New Roman"/>
                <w:color w:val="000000"/>
                <w:position w:val="-1"/>
                <w:sz w:val="14"/>
              </w:rPr>
              <w:t xml:space="preserve">Ins. Rosanna Cavallo                         </w:t>
            </w: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F57FD5"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ADDETTI ANTINCENDIO</w:t>
            </w:r>
          </w:p>
          <w:p w14:paraId="078B5321" w14:textId="77777777" w:rsidR="008A5042" w:rsidRDefault="006B46C5">
            <w:pPr>
              <w:suppressAutoHyphens/>
              <w:spacing w:line="276" w:lineRule="auto"/>
              <w:ind w:left="-1" w:hanging="1"/>
              <w:jc w:val="center"/>
            </w:pPr>
            <w:r>
              <w:t>Ins. Megale Daniela</w:t>
            </w:r>
          </w:p>
          <w:p w14:paraId="09360C30" w14:textId="02E4F4DD" w:rsidR="006B46C5" w:rsidRDefault="006B46C5">
            <w:pPr>
              <w:suppressAutoHyphens/>
              <w:spacing w:line="276" w:lineRule="auto"/>
              <w:ind w:left="-1" w:hanging="1"/>
              <w:jc w:val="center"/>
            </w:pPr>
            <w:r>
              <w:t>Ins. Cavallo Rosanna</w:t>
            </w: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97E4003" w14:textId="77777777" w:rsidR="008A5042" w:rsidRDefault="00000000">
            <w:pPr>
              <w:suppressAutoHyphens/>
              <w:ind w:hanging="2"/>
              <w:jc w:val="center"/>
              <w:rPr>
                <w:rFonts w:ascii="Times New Roman" w:eastAsia="Times New Roman" w:hAnsi="Times New Roman" w:cs="Times New Roman"/>
                <w:b/>
                <w:color w:val="000000"/>
                <w:position w:val="-1"/>
                <w:sz w:val="16"/>
              </w:rPr>
            </w:pPr>
            <w:r>
              <w:rPr>
                <w:rFonts w:ascii="Times New Roman" w:eastAsia="Times New Roman" w:hAnsi="Times New Roman" w:cs="Times New Roman"/>
                <w:b/>
                <w:color w:val="000000"/>
                <w:position w:val="-1"/>
                <w:sz w:val="16"/>
              </w:rPr>
              <w:t>ADDETTI PRIMO SOCCORSO</w:t>
            </w:r>
          </w:p>
          <w:p w14:paraId="3D6FF1DA" w14:textId="13349216" w:rsidR="006B46C5" w:rsidRDefault="006B46C5">
            <w:pPr>
              <w:suppressAutoHyphens/>
              <w:ind w:hanging="2"/>
              <w:jc w:val="center"/>
              <w:rPr>
                <w:rFonts w:ascii="Times New Roman" w:eastAsia="Times New Roman" w:hAnsi="Times New Roman" w:cs="Times New Roman"/>
                <w:b/>
                <w:color w:val="000000"/>
                <w:position w:val="-1"/>
                <w:sz w:val="16"/>
              </w:rPr>
            </w:pPr>
            <w:r>
              <w:rPr>
                <w:rFonts w:ascii="Times New Roman" w:eastAsia="Times New Roman" w:hAnsi="Times New Roman" w:cs="Times New Roman"/>
                <w:b/>
                <w:color w:val="000000"/>
                <w:position w:val="-1"/>
                <w:sz w:val="16"/>
              </w:rPr>
              <w:t>Ins. Voglino Fabrizia</w:t>
            </w:r>
          </w:p>
          <w:p w14:paraId="23D01BA3" w14:textId="03E55754" w:rsidR="006B46C5" w:rsidRDefault="00F4535A">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 xml:space="preserve">C.S. </w:t>
            </w:r>
            <w:r w:rsidR="006B46C5">
              <w:rPr>
                <w:rFonts w:ascii="Times New Roman" w:eastAsia="Times New Roman" w:hAnsi="Times New Roman" w:cs="Times New Roman"/>
                <w:b/>
                <w:color w:val="000000"/>
                <w:position w:val="-1"/>
                <w:sz w:val="16"/>
              </w:rPr>
              <w:t xml:space="preserve"> Galioto Tiziana</w:t>
            </w:r>
          </w:p>
          <w:p w14:paraId="7B6AA43A" w14:textId="77777777" w:rsidR="008A5042" w:rsidRDefault="008A5042">
            <w:pPr>
              <w:suppressAutoHyphens/>
              <w:ind w:hanging="2"/>
              <w:jc w:val="center"/>
            </w:pPr>
          </w:p>
        </w:tc>
      </w:tr>
      <w:tr w:rsidR="008A5042" w14:paraId="69B84FA8"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AB4D8E"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Scuola Primaria Plesso XXV Aprile</w:t>
            </w:r>
          </w:p>
          <w:p w14:paraId="2BCB0EF6"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Via Cavagnolo 35 - Torino</w:t>
            </w:r>
          </w:p>
          <w:p w14:paraId="2809CD0F"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Referente di Plesso:</w:t>
            </w:r>
          </w:p>
          <w:p w14:paraId="1B0C7C30"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Ins. Felice Liliana</w:t>
            </w:r>
          </w:p>
          <w:p w14:paraId="4904F8B5"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Referente Sicurezza:</w:t>
            </w:r>
          </w:p>
          <w:p w14:paraId="5EC6053A" w14:textId="77777777" w:rsidR="008A5042" w:rsidRDefault="00000000">
            <w:pPr>
              <w:suppressAutoHyphens/>
              <w:ind w:left="-1" w:hanging="1"/>
              <w:jc w:val="center"/>
            </w:pPr>
            <w:r>
              <w:rPr>
                <w:rFonts w:ascii="Times New Roman" w:eastAsia="Times New Roman" w:hAnsi="Times New Roman" w:cs="Times New Roman"/>
                <w:b/>
                <w:color w:val="000000"/>
                <w:position w:val="-1"/>
                <w:sz w:val="14"/>
              </w:rPr>
              <w:t>Ins. CAMPOLO Michelina</w:t>
            </w:r>
            <w:r>
              <w:rPr>
                <w:rFonts w:ascii="Calibri" w:eastAsia="Calibri" w:hAnsi="Calibri" w:cs="Calibri"/>
                <w:color w:val="000000"/>
                <w:position w:val="-1"/>
                <w:sz w:val="14"/>
              </w:rPr>
              <w:t xml:space="preserve"> </w:t>
            </w: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C37B3A"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ADDETTI ANTINCENDIO</w:t>
            </w:r>
          </w:p>
          <w:p w14:paraId="7F5B5541" w14:textId="77777777" w:rsidR="008A5042" w:rsidRDefault="00000000">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Ins. CAMPOLO Michelina</w:t>
            </w:r>
          </w:p>
          <w:p w14:paraId="6DE2A21C" w14:textId="77777777" w:rsidR="008A5042" w:rsidRDefault="00000000">
            <w:pPr>
              <w:suppressAutoHyphens/>
              <w:spacing w:line="276" w:lineRule="auto"/>
              <w:ind w:left="-1" w:hanging="1"/>
              <w:jc w:val="center"/>
              <w:rPr>
                <w:rFonts w:ascii="Times New Roman" w:eastAsia="Times New Roman" w:hAnsi="Times New Roman" w:cs="Times New Roman"/>
                <w:color w:val="000000"/>
                <w:position w:val="-1"/>
                <w:sz w:val="14"/>
              </w:rPr>
            </w:pPr>
            <w:proofErr w:type="spellStart"/>
            <w:r>
              <w:rPr>
                <w:rFonts w:ascii="Times New Roman" w:eastAsia="Times New Roman" w:hAnsi="Times New Roman" w:cs="Times New Roman"/>
                <w:b/>
                <w:color w:val="000000"/>
                <w:position w:val="-1"/>
                <w:sz w:val="14"/>
              </w:rPr>
              <w:t>Ins.PASSALACQUA</w:t>
            </w:r>
            <w:proofErr w:type="spellEnd"/>
            <w:r>
              <w:rPr>
                <w:rFonts w:ascii="Times New Roman" w:eastAsia="Times New Roman" w:hAnsi="Times New Roman" w:cs="Times New Roman"/>
                <w:b/>
                <w:color w:val="000000"/>
                <w:position w:val="-1"/>
                <w:sz w:val="14"/>
              </w:rPr>
              <w:t xml:space="preserve"> Silvia</w:t>
            </w:r>
          </w:p>
          <w:p w14:paraId="2A7203FC" w14:textId="77777777" w:rsidR="008A5042" w:rsidRDefault="00000000">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Ins. MARGIOTTA Katia</w:t>
            </w:r>
          </w:p>
          <w:p w14:paraId="730F9F1A" w14:textId="46FEC124" w:rsidR="008A5042" w:rsidRDefault="00F4535A">
            <w:pPr>
              <w:suppressAutoHyphens/>
              <w:spacing w:line="276" w:lineRule="auto"/>
              <w:ind w:left="-1" w:hanging="1"/>
              <w:jc w:val="center"/>
            </w:pPr>
            <w:r>
              <w:rPr>
                <w:rFonts w:ascii="Times New Roman" w:eastAsia="Times New Roman" w:hAnsi="Times New Roman" w:cs="Times New Roman"/>
                <w:b/>
                <w:color w:val="000000"/>
                <w:position w:val="-1"/>
                <w:sz w:val="14"/>
              </w:rPr>
              <w:t>C.S.  MARCHESE Tommaso</w:t>
            </w: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57B05E"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ADDETTI PRIMO SOCCORSO</w:t>
            </w:r>
          </w:p>
          <w:p w14:paraId="7415CCCE"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Ins. PASSALACQUA Livia</w:t>
            </w:r>
          </w:p>
          <w:p w14:paraId="1FAE832F" w14:textId="77777777" w:rsidR="006B46C5" w:rsidRDefault="00000000">
            <w:pPr>
              <w:suppressAutoHyphens/>
              <w:spacing w:line="276" w:lineRule="auto"/>
              <w:ind w:hanging="2"/>
              <w:jc w:val="center"/>
              <w:rPr>
                <w:rFonts w:ascii="Times New Roman" w:eastAsia="Times New Roman" w:hAnsi="Times New Roman" w:cs="Times New Roman"/>
                <w:b/>
                <w:color w:val="000000"/>
                <w:position w:val="-1"/>
                <w:sz w:val="16"/>
              </w:rPr>
            </w:pPr>
            <w:r>
              <w:rPr>
                <w:rFonts w:ascii="Times New Roman" w:eastAsia="Times New Roman" w:hAnsi="Times New Roman" w:cs="Times New Roman"/>
                <w:b/>
                <w:color w:val="000000"/>
                <w:position w:val="-1"/>
                <w:sz w:val="16"/>
              </w:rPr>
              <w:t>Ins. CAMPOLO Michelina</w:t>
            </w:r>
          </w:p>
          <w:p w14:paraId="54A80399" w14:textId="77777777" w:rsidR="008A5042" w:rsidRDefault="00000000">
            <w:pPr>
              <w:suppressAutoHyphens/>
              <w:spacing w:line="276" w:lineRule="auto"/>
              <w:ind w:hanging="2"/>
              <w:jc w:val="center"/>
              <w:rPr>
                <w:rFonts w:ascii="Times New Roman" w:eastAsia="Times New Roman" w:hAnsi="Times New Roman" w:cs="Times New Roman"/>
                <w:b/>
                <w:color w:val="000000"/>
                <w:position w:val="-1"/>
                <w:sz w:val="16"/>
              </w:rPr>
            </w:pPr>
            <w:r>
              <w:rPr>
                <w:rFonts w:ascii="Times New Roman" w:eastAsia="Times New Roman" w:hAnsi="Times New Roman" w:cs="Times New Roman"/>
                <w:b/>
                <w:color w:val="000000"/>
                <w:position w:val="-1"/>
                <w:sz w:val="16"/>
              </w:rPr>
              <w:t xml:space="preserve"> Ins. FADDE Andrea</w:t>
            </w:r>
          </w:p>
          <w:p w14:paraId="035EDFB2" w14:textId="04010858" w:rsidR="006B46C5" w:rsidRDefault="006B46C5">
            <w:pPr>
              <w:suppressAutoHyphens/>
              <w:spacing w:line="276" w:lineRule="auto"/>
              <w:ind w:hanging="2"/>
              <w:jc w:val="center"/>
            </w:pPr>
            <w:r>
              <w:rPr>
                <w:sz w:val="16"/>
              </w:rPr>
              <w:t>Ins. Battaglia Laura</w:t>
            </w:r>
          </w:p>
        </w:tc>
      </w:tr>
      <w:tr w:rsidR="008A5042" w14:paraId="2773742B"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D4CF60"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Scuola Primaria Giachino</w:t>
            </w:r>
          </w:p>
          <w:p w14:paraId="25246C92"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Via Campobasso 11 - Torino</w:t>
            </w:r>
          </w:p>
          <w:p w14:paraId="0165D697"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Referente di Plesso:</w:t>
            </w:r>
          </w:p>
          <w:p w14:paraId="3AE5FF26"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Ins. SABATINO Francesca</w:t>
            </w:r>
          </w:p>
          <w:p w14:paraId="247A39A9"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Coordinatrice Commissione Sicurezza</w:t>
            </w:r>
          </w:p>
          <w:p w14:paraId="0002DA12"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Referente Sicurezza:</w:t>
            </w:r>
          </w:p>
          <w:p w14:paraId="7A52D7D6" w14:textId="77777777" w:rsidR="008A5042" w:rsidRDefault="00000000">
            <w:pPr>
              <w:suppressAutoHyphens/>
              <w:ind w:left="-1" w:hanging="1"/>
              <w:jc w:val="center"/>
              <w:rPr>
                <w:rFonts w:ascii="Calibri" w:eastAsia="Calibri" w:hAnsi="Calibri" w:cs="Calibri"/>
                <w:color w:val="000000"/>
                <w:position w:val="-1"/>
                <w:sz w:val="14"/>
              </w:rPr>
            </w:pPr>
            <w:r>
              <w:rPr>
                <w:rFonts w:ascii="Times New Roman" w:eastAsia="Times New Roman" w:hAnsi="Times New Roman" w:cs="Times New Roman"/>
                <w:b/>
                <w:color w:val="000000"/>
                <w:position w:val="-1"/>
                <w:sz w:val="14"/>
              </w:rPr>
              <w:t>Ins. PIGATO Barbara</w:t>
            </w:r>
            <w:r>
              <w:rPr>
                <w:rFonts w:ascii="Calibri" w:eastAsia="Calibri" w:hAnsi="Calibri" w:cs="Calibri"/>
                <w:color w:val="000000"/>
                <w:position w:val="-1"/>
                <w:sz w:val="14"/>
              </w:rPr>
              <w:t xml:space="preserve"> </w:t>
            </w:r>
          </w:p>
          <w:p w14:paraId="08749792" w14:textId="52679109" w:rsidR="00F4535A" w:rsidRPr="00F4535A" w:rsidRDefault="00F4535A">
            <w:pPr>
              <w:suppressAutoHyphens/>
              <w:ind w:left="-1" w:hanging="1"/>
              <w:jc w:val="center"/>
              <w:rPr>
                <w:rFonts w:ascii="Times New Roman" w:hAnsi="Times New Roman" w:cs="Times New Roman"/>
                <w:sz w:val="14"/>
                <w:szCs w:val="14"/>
              </w:rPr>
            </w:pPr>
            <w:r w:rsidRPr="00F4535A">
              <w:rPr>
                <w:rFonts w:ascii="Times New Roman" w:eastAsia="Calibri" w:hAnsi="Times New Roman" w:cs="Times New Roman"/>
                <w:sz w:val="14"/>
                <w:szCs w:val="14"/>
              </w:rPr>
              <w:t>INS. MORDAGA’ MARIANGELA</w:t>
            </w: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E763E6"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ADDETTI ANTINCENDIO</w:t>
            </w:r>
          </w:p>
          <w:p w14:paraId="76F06E80" w14:textId="77777777" w:rsidR="008A5042" w:rsidRDefault="00000000">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Ins. PIGATO Barbara</w:t>
            </w:r>
          </w:p>
          <w:p w14:paraId="00CC26A8" w14:textId="77777777" w:rsidR="008A5042" w:rsidRDefault="00000000">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Ins. CEFFA Silvia</w:t>
            </w:r>
          </w:p>
          <w:p w14:paraId="4B392DC8" w14:textId="4EA9271F" w:rsidR="008A5042" w:rsidRPr="006B46C5" w:rsidRDefault="00F4535A" w:rsidP="006B46C5">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INS. MORDAGA’ MARIANGELA</w:t>
            </w: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B9E1DA2"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ADDETTI PRIMO SOCCORSO</w:t>
            </w:r>
          </w:p>
          <w:p w14:paraId="2BE3B0BC"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Ins. MASTRODONATO Paola</w:t>
            </w:r>
          </w:p>
          <w:p w14:paraId="6DC93770" w14:textId="3003D3B5" w:rsidR="008A5042" w:rsidRDefault="00000000" w:rsidP="006B46C5">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Ins. LAMBERTI Fabi</w:t>
            </w:r>
            <w:r w:rsidR="006B46C5">
              <w:rPr>
                <w:rFonts w:ascii="Times New Roman" w:eastAsia="Times New Roman" w:hAnsi="Times New Roman" w:cs="Times New Roman"/>
                <w:b/>
                <w:color w:val="000000"/>
                <w:position w:val="-1"/>
                <w:sz w:val="16"/>
              </w:rPr>
              <w:t>o</w:t>
            </w:r>
          </w:p>
          <w:p w14:paraId="5B60B102" w14:textId="77777777" w:rsidR="008A5042" w:rsidRDefault="008A5042">
            <w:pPr>
              <w:suppressAutoHyphens/>
              <w:ind w:hanging="2"/>
              <w:jc w:val="center"/>
            </w:pPr>
          </w:p>
        </w:tc>
      </w:tr>
      <w:tr w:rsidR="008A5042" w14:paraId="75BDEB59"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3C5251"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Scuola Primaria Anna Frank</w:t>
            </w:r>
          </w:p>
          <w:p w14:paraId="0C2EA5DA"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Via Vallauri 24 - Torino</w:t>
            </w:r>
          </w:p>
          <w:p w14:paraId="749D470D"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Referente di Plesso:</w:t>
            </w:r>
          </w:p>
          <w:p w14:paraId="50BBBA07" w14:textId="4FCD526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 xml:space="preserve">Ins. CURRERI Caterina </w:t>
            </w:r>
            <w:r w:rsidR="000D136E">
              <w:rPr>
                <w:rFonts w:ascii="Times New Roman" w:eastAsia="Times New Roman" w:hAnsi="Times New Roman" w:cs="Times New Roman"/>
                <w:b/>
                <w:color w:val="000000"/>
                <w:position w:val="-1"/>
                <w:sz w:val="14"/>
              </w:rPr>
              <w:t xml:space="preserve">- </w:t>
            </w:r>
            <w:r>
              <w:rPr>
                <w:rFonts w:ascii="Times New Roman" w:eastAsia="Times New Roman" w:hAnsi="Times New Roman" w:cs="Times New Roman"/>
                <w:b/>
                <w:color w:val="000000"/>
                <w:position w:val="-1"/>
                <w:sz w:val="14"/>
              </w:rPr>
              <w:t>Carla Muraro</w:t>
            </w:r>
          </w:p>
          <w:p w14:paraId="4CDC8592"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Referente Sicurezza:</w:t>
            </w:r>
          </w:p>
          <w:p w14:paraId="42FD0283" w14:textId="77777777" w:rsidR="008A5042" w:rsidRDefault="00000000">
            <w:pPr>
              <w:suppressAutoHyphens/>
              <w:ind w:left="-1" w:hanging="1"/>
              <w:jc w:val="center"/>
            </w:pPr>
            <w:r>
              <w:rPr>
                <w:rFonts w:ascii="Times New Roman" w:eastAsia="Times New Roman" w:hAnsi="Times New Roman" w:cs="Times New Roman"/>
                <w:b/>
                <w:color w:val="000000"/>
                <w:position w:val="-1"/>
                <w:sz w:val="14"/>
              </w:rPr>
              <w:t>Ins. CURRERI Caterina</w:t>
            </w: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F563893"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ADDETTI ANTINCENDIO</w:t>
            </w:r>
          </w:p>
          <w:p w14:paraId="29C54934" w14:textId="77777777" w:rsidR="008A5042" w:rsidRDefault="00000000">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Ins. BALDOIN Monica</w:t>
            </w:r>
          </w:p>
          <w:p w14:paraId="109615A7" w14:textId="77777777" w:rsidR="008A5042" w:rsidRDefault="00000000">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Ins. ALFANO Silvia</w:t>
            </w:r>
          </w:p>
          <w:p w14:paraId="68C95F43" w14:textId="77777777" w:rsidR="008A5042" w:rsidRDefault="00000000">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Ins. PARADISO Anna Maria</w:t>
            </w:r>
          </w:p>
          <w:p w14:paraId="10588501" w14:textId="77777777" w:rsidR="008A5042" w:rsidRDefault="00000000">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Ins. RAFELI Rosanna</w:t>
            </w:r>
          </w:p>
          <w:p w14:paraId="5855D0AF" w14:textId="77777777" w:rsidR="008A5042" w:rsidRDefault="00000000">
            <w:pPr>
              <w:suppressAutoHyphens/>
              <w:spacing w:line="276" w:lineRule="auto"/>
              <w:ind w:left="-1" w:hanging="1"/>
              <w:jc w:val="center"/>
              <w:rPr>
                <w:rFonts w:ascii="Times New Roman" w:eastAsia="Times New Roman" w:hAnsi="Times New Roman" w:cs="Times New Roman"/>
                <w:b/>
                <w:color w:val="000000"/>
                <w:position w:val="-1"/>
                <w:sz w:val="14"/>
              </w:rPr>
            </w:pPr>
            <w:r>
              <w:rPr>
                <w:rFonts w:ascii="Times New Roman" w:eastAsia="Times New Roman" w:hAnsi="Times New Roman" w:cs="Times New Roman"/>
                <w:b/>
                <w:color w:val="000000"/>
                <w:position w:val="-1"/>
                <w:sz w:val="14"/>
              </w:rPr>
              <w:lastRenderedPageBreak/>
              <w:t>Ins. SANGIOVANNI Anna</w:t>
            </w:r>
          </w:p>
          <w:p w14:paraId="347F3EFB" w14:textId="2F030A8A" w:rsidR="005C3F72" w:rsidRDefault="005C3F72">
            <w:pPr>
              <w:suppressAutoHyphens/>
              <w:spacing w:line="276" w:lineRule="auto"/>
              <w:ind w:left="-1" w:hanging="1"/>
              <w:jc w:val="center"/>
              <w:rPr>
                <w:rFonts w:ascii="Times New Roman" w:eastAsia="Times New Roman" w:hAnsi="Times New Roman" w:cs="Times New Roman"/>
                <w:b/>
                <w:color w:val="000000"/>
                <w:position w:val="-1"/>
                <w:sz w:val="14"/>
              </w:rPr>
            </w:pPr>
          </w:p>
          <w:p w14:paraId="2EF32DEA" w14:textId="774ED33F" w:rsidR="006B46C5" w:rsidRDefault="006B46C5">
            <w:pPr>
              <w:suppressAutoHyphens/>
              <w:spacing w:line="276" w:lineRule="auto"/>
              <w:ind w:left="-1" w:hanging="1"/>
              <w:jc w:val="center"/>
            </w:pPr>
            <w:r>
              <w:rPr>
                <w:sz w:val="14"/>
              </w:rPr>
              <w:t>Ins. Cammarata Simona</w:t>
            </w: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235267A"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lastRenderedPageBreak/>
              <w:t>ADDETTI PRIMO SOCCORSO</w:t>
            </w:r>
          </w:p>
          <w:p w14:paraId="0C11E034" w14:textId="77777777" w:rsidR="008A5042" w:rsidRDefault="00000000">
            <w:pPr>
              <w:suppressAutoHyphens/>
              <w:ind w:right="-140"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Ins. SCIASCIA Chiara Giovanna</w:t>
            </w:r>
          </w:p>
          <w:p w14:paraId="24D2E21D" w14:textId="77777777" w:rsidR="008A5042" w:rsidRDefault="00000000">
            <w:pPr>
              <w:suppressAutoHyphens/>
              <w:ind w:right="-140"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Ins. ALBANESE Antonella</w:t>
            </w:r>
          </w:p>
          <w:p w14:paraId="4939475B" w14:textId="77777777" w:rsidR="008A5042" w:rsidRDefault="00000000">
            <w:pPr>
              <w:suppressAutoHyphens/>
              <w:ind w:right="-140" w:hanging="2"/>
              <w:jc w:val="center"/>
              <w:rPr>
                <w:rFonts w:ascii="Times New Roman" w:eastAsia="Times New Roman" w:hAnsi="Times New Roman" w:cs="Times New Roman"/>
                <w:b/>
                <w:color w:val="000000"/>
                <w:position w:val="-1"/>
                <w:sz w:val="16"/>
              </w:rPr>
            </w:pPr>
            <w:r>
              <w:rPr>
                <w:rFonts w:ascii="Times New Roman" w:eastAsia="Times New Roman" w:hAnsi="Times New Roman" w:cs="Times New Roman"/>
                <w:b/>
                <w:color w:val="000000"/>
                <w:position w:val="-1"/>
                <w:sz w:val="16"/>
              </w:rPr>
              <w:t>Ins. PARADISO Anna Maria</w:t>
            </w:r>
          </w:p>
          <w:p w14:paraId="35733936" w14:textId="77777777" w:rsidR="008A5042" w:rsidRDefault="008A5042">
            <w:pPr>
              <w:suppressAutoHyphens/>
              <w:ind w:right="-140"/>
              <w:jc w:val="both"/>
              <w:rPr>
                <w:rFonts w:ascii="Times New Roman" w:eastAsia="Times New Roman" w:hAnsi="Times New Roman" w:cs="Times New Roman"/>
                <w:b/>
                <w:color w:val="000000"/>
                <w:position w:val="-1"/>
                <w:sz w:val="16"/>
              </w:rPr>
            </w:pPr>
          </w:p>
          <w:p w14:paraId="2066AD94" w14:textId="77777777" w:rsidR="008A5042" w:rsidRDefault="00000000">
            <w:pPr>
              <w:suppressAutoHyphens/>
              <w:ind w:right="-140"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lastRenderedPageBreak/>
              <w:t xml:space="preserve">Ins. Cammarata Simona </w:t>
            </w:r>
          </w:p>
          <w:p w14:paraId="1E1DBBE4" w14:textId="77777777" w:rsidR="008A5042" w:rsidRDefault="008A5042">
            <w:pPr>
              <w:suppressAutoHyphens/>
              <w:ind w:hanging="2"/>
              <w:jc w:val="center"/>
            </w:pPr>
          </w:p>
        </w:tc>
      </w:tr>
      <w:tr w:rsidR="008A5042" w14:paraId="268C657E" w14:textId="77777777">
        <w:trPr>
          <w:trHeight w:val="1"/>
        </w:trPr>
        <w:tc>
          <w:tcPr>
            <w:tcW w:w="31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1FAA727"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lastRenderedPageBreak/>
              <w:t>Scuola Infanzia Walt Disney</w:t>
            </w:r>
          </w:p>
          <w:p w14:paraId="57EB3359"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Via Cavagnolo 35 - Torino</w:t>
            </w:r>
          </w:p>
          <w:p w14:paraId="751DAF4D"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Referente di Plesso:</w:t>
            </w:r>
          </w:p>
          <w:p w14:paraId="0EDB123D" w14:textId="5517D7D7" w:rsidR="008A5042" w:rsidRDefault="003C7265">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Vergari Cristina-Alessi Debora</w:t>
            </w:r>
          </w:p>
          <w:p w14:paraId="05576BFB"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 xml:space="preserve"> Referente Sicurezza: </w:t>
            </w:r>
          </w:p>
          <w:p w14:paraId="05D62A0B" w14:textId="23966BA2" w:rsidR="008A5042" w:rsidRDefault="00000000">
            <w:pPr>
              <w:suppressAutoHyphens/>
              <w:ind w:left="-1" w:hanging="1"/>
              <w:jc w:val="center"/>
            </w:pPr>
            <w:r>
              <w:rPr>
                <w:rFonts w:ascii="Times New Roman" w:eastAsia="Times New Roman" w:hAnsi="Times New Roman" w:cs="Times New Roman"/>
                <w:b/>
                <w:color w:val="000000"/>
                <w:position w:val="-1"/>
                <w:sz w:val="14"/>
              </w:rPr>
              <w:t>Ins.</w:t>
            </w:r>
            <w:r w:rsidR="006B46C5">
              <w:rPr>
                <w:rFonts w:ascii="Times New Roman" w:eastAsia="Times New Roman" w:hAnsi="Times New Roman" w:cs="Times New Roman"/>
                <w:b/>
                <w:color w:val="000000"/>
                <w:position w:val="-1"/>
                <w:sz w:val="14"/>
              </w:rPr>
              <w:t xml:space="preserve"> Cioccia Anna</w:t>
            </w:r>
          </w:p>
        </w:tc>
        <w:tc>
          <w:tcPr>
            <w:tcW w:w="3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17A1C5" w14:textId="77777777" w:rsidR="008A5042" w:rsidRDefault="00000000">
            <w:pPr>
              <w:suppressAutoHyphens/>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ADDETTI ANTINCENDIO</w:t>
            </w:r>
          </w:p>
          <w:p w14:paraId="19A5B7C5" w14:textId="33AAC82D" w:rsidR="008A5042" w:rsidRDefault="00000000">
            <w:pPr>
              <w:suppressAutoHyphens/>
              <w:spacing w:line="276" w:lineRule="auto"/>
              <w:ind w:left="-1" w:hanging="1"/>
              <w:jc w:val="center"/>
              <w:rPr>
                <w:rFonts w:ascii="Times New Roman" w:eastAsia="Times New Roman" w:hAnsi="Times New Roman" w:cs="Times New Roman"/>
                <w:b/>
                <w:color w:val="000000"/>
                <w:position w:val="-1"/>
                <w:sz w:val="14"/>
              </w:rPr>
            </w:pPr>
            <w:r>
              <w:rPr>
                <w:rFonts w:ascii="Times New Roman" w:eastAsia="Times New Roman" w:hAnsi="Times New Roman" w:cs="Times New Roman"/>
                <w:b/>
                <w:color w:val="000000"/>
                <w:position w:val="-1"/>
                <w:sz w:val="14"/>
              </w:rPr>
              <w:t xml:space="preserve">Ins. </w:t>
            </w:r>
            <w:r w:rsidR="003C7265">
              <w:rPr>
                <w:rFonts w:ascii="Times New Roman" w:eastAsia="Times New Roman" w:hAnsi="Times New Roman" w:cs="Times New Roman"/>
                <w:b/>
                <w:color w:val="000000"/>
                <w:position w:val="-1"/>
                <w:sz w:val="14"/>
              </w:rPr>
              <w:t>Cioccia Anna</w:t>
            </w:r>
          </w:p>
          <w:p w14:paraId="38FCDD8D" w14:textId="5E6054C1" w:rsidR="003C7265" w:rsidRDefault="00B66D70">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color w:val="000000"/>
                <w:position w:val="-1"/>
                <w:sz w:val="14"/>
              </w:rPr>
              <w:t>INS. CANTARALE SILVIA</w:t>
            </w:r>
          </w:p>
          <w:p w14:paraId="0587B2B3" w14:textId="77777777" w:rsidR="008A5042" w:rsidRDefault="00000000">
            <w:pPr>
              <w:suppressAutoHyphens/>
              <w:spacing w:line="276" w:lineRule="auto"/>
              <w:ind w:left="-1" w:hanging="1"/>
              <w:jc w:val="center"/>
              <w:rPr>
                <w:rFonts w:ascii="Times New Roman" w:eastAsia="Times New Roman" w:hAnsi="Times New Roman" w:cs="Times New Roman"/>
                <w:color w:val="000000"/>
                <w:position w:val="-1"/>
                <w:sz w:val="14"/>
              </w:rPr>
            </w:pPr>
            <w:r>
              <w:rPr>
                <w:rFonts w:ascii="Times New Roman" w:eastAsia="Times New Roman" w:hAnsi="Times New Roman" w:cs="Times New Roman"/>
                <w:b/>
                <w:color w:val="000000"/>
                <w:position w:val="-1"/>
                <w:sz w:val="14"/>
              </w:rPr>
              <w:t>Ins. GIAMBRA Rosa</w:t>
            </w:r>
          </w:p>
          <w:p w14:paraId="41DF1DFF" w14:textId="144CDDA8" w:rsidR="008A5042" w:rsidRDefault="008A5042">
            <w:pPr>
              <w:suppressAutoHyphens/>
              <w:spacing w:line="276" w:lineRule="auto"/>
              <w:ind w:left="-1" w:hanging="1"/>
              <w:jc w:val="center"/>
              <w:rPr>
                <w:rFonts w:ascii="Times New Roman" w:eastAsia="Times New Roman" w:hAnsi="Times New Roman" w:cs="Times New Roman"/>
                <w:color w:val="000000"/>
                <w:position w:val="-1"/>
                <w:sz w:val="14"/>
              </w:rPr>
            </w:pPr>
          </w:p>
          <w:p w14:paraId="278E967B" w14:textId="593334F6" w:rsidR="008A5042" w:rsidRDefault="008A5042">
            <w:pPr>
              <w:suppressAutoHyphens/>
              <w:spacing w:line="276" w:lineRule="auto"/>
              <w:ind w:left="-1" w:hanging="1"/>
              <w:jc w:val="center"/>
              <w:rPr>
                <w:rFonts w:ascii="Times New Roman" w:eastAsia="Times New Roman" w:hAnsi="Times New Roman" w:cs="Times New Roman"/>
                <w:color w:val="000000"/>
                <w:position w:val="-1"/>
                <w:sz w:val="14"/>
              </w:rPr>
            </w:pPr>
          </w:p>
          <w:p w14:paraId="242FB42B" w14:textId="77777777" w:rsidR="008A5042" w:rsidRDefault="008A5042">
            <w:pPr>
              <w:suppressAutoHyphens/>
              <w:spacing w:line="276" w:lineRule="auto"/>
              <w:ind w:left="-1" w:hanging="1"/>
              <w:jc w:val="center"/>
            </w:pPr>
          </w:p>
        </w:tc>
        <w:tc>
          <w:tcPr>
            <w:tcW w:w="31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1F9409"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ADDETTI PRIMO SOCCORSO</w:t>
            </w:r>
          </w:p>
          <w:p w14:paraId="377F02E0" w14:textId="01E67705" w:rsidR="008A5042" w:rsidRDefault="00000000">
            <w:pPr>
              <w:suppressAutoHyphens/>
              <w:ind w:right="-83"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 xml:space="preserve">Ins. </w:t>
            </w:r>
            <w:r w:rsidR="003C7265">
              <w:rPr>
                <w:rFonts w:ascii="Times New Roman" w:eastAsia="Times New Roman" w:hAnsi="Times New Roman" w:cs="Times New Roman"/>
                <w:b/>
                <w:color w:val="000000"/>
                <w:position w:val="-1"/>
                <w:sz w:val="16"/>
              </w:rPr>
              <w:t>Vergari Cristina</w:t>
            </w:r>
          </w:p>
          <w:p w14:paraId="1E9E0A8B" w14:textId="6397B0E2" w:rsidR="008A5042" w:rsidRDefault="00000000">
            <w:pPr>
              <w:suppressAutoHyphens/>
              <w:ind w:right="-83"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 xml:space="preserve">Ins. </w:t>
            </w:r>
            <w:r w:rsidR="00B66D70">
              <w:rPr>
                <w:rFonts w:ascii="Times New Roman" w:eastAsia="Times New Roman" w:hAnsi="Times New Roman" w:cs="Times New Roman"/>
                <w:b/>
                <w:color w:val="000000"/>
                <w:position w:val="-1"/>
                <w:sz w:val="16"/>
              </w:rPr>
              <w:t>GIAMBRA ROSA</w:t>
            </w:r>
          </w:p>
          <w:p w14:paraId="30072EB2" w14:textId="2D9ED641" w:rsidR="008A5042" w:rsidRDefault="00B66D70">
            <w:pPr>
              <w:suppressAutoHyphens/>
              <w:ind w:right="-126" w:hanging="2"/>
              <w:jc w:val="center"/>
              <w:rPr>
                <w:rFonts w:ascii="Times New Roman" w:eastAsia="Times New Roman" w:hAnsi="Times New Roman" w:cs="Times New Roman"/>
                <w:b/>
                <w:color w:val="000000"/>
                <w:position w:val="-1"/>
                <w:sz w:val="16"/>
              </w:rPr>
            </w:pPr>
            <w:r>
              <w:rPr>
                <w:rFonts w:ascii="Times New Roman" w:eastAsia="Times New Roman" w:hAnsi="Times New Roman" w:cs="Times New Roman"/>
                <w:b/>
                <w:color w:val="000000"/>
                <w:position w:val="-1"/>
                <w:sz w:val="16"/>
              </w:rPr>
              <w:t>C.S. DE MARTINO Margherita</w:t>
            </w:r>
          </w:p>
          <w:p w14:paraId="6ED47B3D" w14:textId="29496579" w:rsidR="00B66D70" w:rsidRDefault="00B66D70">
            <w:pPr>
              <w:suppressAutoHyphens/>
              <w:ind w:right="-126"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color w:val="000000"/>
                <w:position w:val="-1"/>
                <w:sz w:val="16"/>
              </w:rPr>
              <w:t>INS. CALDARONE GIONATA</w:t>
            </w:r>
          </w:p>
          <w:p w14:paraId="1E971EFC" w14:textId="77777777" w:rsidR="008A5042" w:rsidRDefault="008A5042">
            <w:pPr>
              <w:suppressAutoHyphens/>
              <w:ind w:hanging="2"/>
              <w:jc w:val="center"/>
            </w:pPr>
          </w:p>
        </w:tc>
      </w:tr>
      <w:tr w:rsidR="008A5042" w14:paraId="7FA1FC25" w14:textId="77777777">
        <w:trPr>
          <w:trHeight w:val="1"/>
        </w:trPr>
        <w:tc>
          <w:tcPr>
            <w:tcW w:w="15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1E523C" w14:textId="77777777" w:rsidR="008A5042" w:rsidRDefault="008A5042">
            <w:pPr>
              <w:suppressAutoHyphens/>
              <w:ind w:hanging="2"/>
              <w:jc w:val="center"/>
              <w:rPr>
                <w:rFonts w:ascii="Calibri" w:eastAsia="Calibri" w:hAnsi="Calibri" w:cs="Calibri"/>
                <w:sz w:val="22"/>
              </w:rPr>
            </w:pPr>
          </w:p>
        </w:tc>
        <w:tc>
          <w:tcPr>
            <w:tcW w:w="318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45C23A" w14:textId="77777777" w:rsidR="008A5042" w:rsidRDefault="00000000">
            <w:pPr>
              <w:suppressAutoHyphens/>
              <w:spacing w:line="276" w:lineRule="auto"/>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PREPOSTI</w:t>
            </w:r>
          </w:p>
          <w:p w14:paraId="283923C8" w14:textId="77777777" w:rsidR="008A5042" w:rsidRDefault="00000000">
            <w:pPr>
              <w:suppressAutoHyphens/>
              <w:spacing w:line="276" w:lineRule="auto"/>
              <w:ind w:hanging="2"/>
              <w:jc w:val="center"/>
            </w:pPr>
            <w:r>
              <w:rPr>
                <w:rFonts w:ascii="Times New Roman" w:eastAsia="Times New Roman" w:hAnsi="Times New Roman" w:cs="Times New Roman"/>
                <w:color w:val="000000"/>
                <w:position w:val="-1"/>
                <w:sz w:val="16"/>
              </w:rPr>
              <w:t>TUTTI I DOCENTI</w:t>
            </w:r>
          </w:p>
        </w:tc>
        <w:tc>
          <w:tcPr>
            <w:tcW w:w="31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31E7B1C" w14:textId="77777777" w:rsidR="008A5042" w:rsidRDefault="00000000">
            <w:pPr>
              <w:suppressAutoHyphens/>
              <w:ind w:hanging="2"/>
              <w:jc w:val="center"/>
              <w:rPr>
                <w:rFonts w:ascii="Times New Roman" w:eastAsia="Times New Roman" w:hAnsi="Times New Roman" w:cs="Times New Roman"/>
                <w:color w:val="000000"/>
                <w:position w:val="-1"/>
                <w:sz w:val="16"/>
              </w:rPr>
            </w:pPr>
            <w:r>
              <w:rPr>
                <w:rFonts w:ascii="Times New Roman" w:eastAsia="Times New Roman" w:hAnsi="Times New Roman" w:cs="Times New Roman"/>
                <w:b/>
                <w:color w:val="000000"/>
                <w:position w:val="-1"/>
                <w:sz w:val="16"/>
              </w:rPr>
              <w:t>LAVORATORI</w:t>
            </w:r>
          </w:p>
          <w:p w14:paraId="3365B7A4" w14:textId="77777777" w:rsidR="008A5042" w:rsidRDefault="00000000">
            <w:pPr>
              <w:suppressAutoHyphens/>
              <w:ind w:left="-1" w:hanging="1"/>
              <w:jc w:val="center"/>
            </w:pPr>
            <w:r>
              <w:rPr>
                <w:rFonts w:ascii="Times New Roman" w:eastAsia="Times New Roman" w:hAnsi="Times New Roman" w:cs="Times New Roman"/>
                <w:color w:val="000000"/>
                <w:position w:val="-1"/>
                <w:sz w:val="14"/>
              </w:rPr>
              <w:t>DOCENTI PERSONALE ATA</w:t>
            </w:r>
            <w:r>
              <w:rPr>
                <w:rFonts w:ascii="Times New Roman" w:eastAsia="Times New Roman" w:hAnsi="Times New Roman" w:cs="Times New Roman"/>
                <w:color w:val="000000"/>
                <w:position w:val="-1"/>
                <w:sz w:val="16"/>
              </w:rPr>
              <w:t xml:space="preserve"> </w:t>
            </w:r>
            <w:r>
              <w:rPr>
                <w:rFonts w:ascii="Times New Roman" w:eastAsia="Times New Roman" w:hAnsi="Times New Roman" w:cs="Times New Roman"/>
                <w:color w:val="000000"/>
                <w:position w:val="-1"/>
                <w:sz w:val="14"/>
              </w:rPr>
              <w:t>STUDENTI</w:t>
            </w:r>
          </w:p>
        </w:tc>
        <w:tc>
          <w:tcPr>
            <w:tcW w:w="1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42D994" w14:textId="77777777" w:rsidR="008A5042" w:rsidRDefault="008A5042">
            <w:pPr>
              <w:suppressAutoHyphens/>
              <w:ind w:hanging="2"/>
              <w:jc w:val="center"/>
              <w:rPr>
                <w:rFonts w:ascii="Calibri" w:eastAsia="Calibri" w:hAnsi="Calibri" w:cs="Calibri"/>
                <w:sz w:val="22"/>
              </w:rPr>
            </w:pPr>
          </w:p>
        </w:tc>
      </w:tr>
    </w:tbl>
    <w:p w14:paraId="0453218A" w14:textId="77777777" w:rsidR="008A5042" w:rsidRDefault="008A5042">
      <w:pPr>
        <w:suppressAutoHyphens/>
        <w:spacing w:line="276" w:lineRule="auto"/>
        <w:ind w:hanging="2"/>
        <w:rPr>
          <w:rFonts w:ascii="Calibri" w:eastAsia="Calibri" w:hAnsi="Calibri" w:cs="Calibri"/>
          <w:color w:val="000000"/>
          <w:position w:val="-1"/>
          <w:sz w:val="16"/>
        </w:rPr>
      </w:pPr>
    </w:p>
    <w:p w14:paraId="043A559F" w14:textId="77777777" w:rsidR="008A5042" w:rsidRDefault="008A5042">
      <w:pPr>
        <w:suppressAutoHyphens/>
        <w:spacing w:line="276" w:lineRule="auto"/>
        <w:ind w:hanging="2"/>
        <w:rPr>
          <w:rFonts w:ascii="Calibri" w:eastAsia="Calibri" w:hAnsi="Calibri" w:cs="Calibri"/>
          <w:color w:val="000000"/>
          <w:position w:val="-1"/>
          <w:sz w:val="16"/>
        </w:rPr>
      </w:pPr>
    </w:p>
    <w:p w14:paraId="4CF367DD" w14:textId="77777777" w:rsidR="008A5042" w:rsidRDefault="008A5042">
      <w:pPr>
        <w:suppressAutoHyphens/>
        <w:spacing w:line="276" w:lineRule="auto"/>
        <w:ind w:hanging="2"/>
        <w:rPr>
          <w:rFonts w:ascii="Calibri" w:eastAsia="Calibri" w:hAnsi="Calibri" w:cs="Calibri"/>
          <w:color w:val="000000"/>
          <w:position w:val="-1"/>
          <w:sz w:val="16"/>
        </w:rPr>
      </w:pPr>
    </w:p>
    <w:p w14:paraId="30E45E7B" w14:textId="77777777" w:rsidR="008A5042" w:rsidRDefault="008A5042">
      <w:pPr>
        <w:suppressAutoHyphens/>
        <w:spacing w:line="276" w:lineRule="auto"/>
        <w:ind w:hanging="2"/>
        <w:rPr>
          <w:rFonts w:ascii="Calibri" w:eastAsia="Calibri" w:hAnsi="Calibri" w:cs="Calibri"/>
          <w:color w:val="000000"/>
          <w:position w:val="-1"/>
          <w:sz w:val="16"/>
        </w:rPr>
      </w:pPr>
    </w:p>
    <w:p w14:paraId="44095C51" w14:textId="77777777" w:rsidR="008A5042" w:rsidRDefault="00000000">
      <w:pPr>
        <w:suppressAutoHyphens/>
        <w:ind w:left="1" w:right="355" w:hanging="3"/>
        <w:jc w:val="center"/>
        <w:rPr>
          <w:rFonts w:ascii="Times New Roman" w:eastAsia="Times New Roman" w:hAnsi="Times New Roman" w:cs="Times New Roman"/>
          <w:color w:val="000000"/>
          <w:position w:val="-1"/>
          <w:sz w:val="32"/>
        </w:rPr>
      </w:pPr>
      <w:r>
        <w:rPr>
          <w:rFonts w:ascii="Times New Roman" w:eastAsia="Times New Roman" w:hAnsi="Times New Roman" w:cs="Times New Roman"/>
          <w:b/>
          <w:color w:val="000000"/>
          <w:position w:val="-1"/>
          <w:sz w:val="32"/>
        </w:rPr>
        <w:t>NUMERI TELEFONICI</w:t>
      </w:r>
      <w:r>
        <w:object w:dxaOrig="2551" w:dyaOrig="2207" w14:anchorId="3ABB2E78">
          <v:shape id="_x0000_i1026" type="#_x0000_t75" style="width:127.8pt;height:110.4pt" o:ole="">
            <v:imagedata r:id="rId8" o:title=""/>
          </v:shape>
          <o:OLEObject Type="Embed" ProgID="StaticMetafile" ShapeID="_x0000_i1026" DrawAspect="Content" ObjectID="_1836495185" r:id="rId9"/>
        </w:object>
      </w:r>
      <w:r>
        <w:object w:dxaOrig="2551" w:dyaOrig="2207" w14:anchorId="39F28298">
          <v:shape id="_x0000_i1027" type="#_x0000_t75" style="width:127.8pt;height:110.4pt" o:ole="">
            <v:imagedata r:id="rId8" o:title=""/>
          </v:shape>
          <o:OLEObject Type="Embed" ProgID="StaticMetafile" ShapeID="_x0000_i1027" DrawAspect="Content" ObjectID="_1836495186" r:id="rId10"/>
        </w:object>
      </w:r>
    </w:p>
    <w:p w14:paraId="36275BC7" w14:textId="77777777" w:rsidR="008A5042" w:rsidRDefault="00000000">
      <w:pPr>
        <w:suppressAutoHyphens/>
        <w:ind w:left="1" w:right="355" w:hanging="3"/>
        <w:jc w:val="center"/>
        <w:rPr>
          <w:rFonts w:ascii="Times New Roman" w:eastAsia="Times New Roman" w:hAnsi="Times New Roman" w:cs="Times New Roman"/>
          <w:color w:val="000000"/>
          <w:position w:val="-1"/>
          <w:sz w:val="32"/>
        </w:rPr>
      </w:pPr>
      <w:r>
        <w:rPr>
          <w:rFonts w:ascii="Times New Roman" w:eastAsia="Times New Roman" w:hAnsi="Times New Roman" w:cs="Times New Roman"/>
          <w:b/>
          <w:color w:val="000000"/>
          <w:position w:val="-1"/>
          <w:sz w:val="32"/>
        </w:rPr>
        <w:t>DA CHIAMARE IN CASO DI EMERGENZA</w:t>
      </w:r>
    </w:p>
    <w:p w14:paraId="1EF8BEA8" w14:textId="77777777" w:rsidR="008A5042" w:rsidRDefault="00000000">
      <w:pPr>
        <w:suppressAutoHyphens/>
        <w:ind w:left="1" w:right="355" w:hanging="3"/>
        <w:jc w:val="center"/>
        <w:rPr>
          <w:rFonts w:ascii="Times New Roman" w:eastAsia="Times New Roman" w:hAnsi="Times New Roman" w:cs="Times New Roman"/>
          <w:color w:val="000000"/>
          <w:position w:val="-1"/>
          <w:sz w:val="32"/>
        </w:rPr>
      </w:pPr>
      <w:r>
        <w:rPr>
          <w:rFonts w:ascii="Times New Roman" w:eastAsia="Times New Roman" w:hAnsi="Times New Roman" w:cs="Times New Roman"/>
          <w:color w:val="000000"/>
          <w:position w:val="-1"/>
          <w:sz w:val="28"/>
        </w:rPr>
        <w:t>(</w:t>
      </w:r>
      <w:r>
        <w:rPr>
          <w:rFonts w:ascii="Arial" w:eastAsia="Arial" w:hAnsi="Arial" w:cs="Arial"/>
          <w:b/>
          <w:color w:val="000000"/>
          <w:position w:val="-1"/>
          <w:sz w:val="24"/>
        </w:rPr>
        <w:t xml:space="preserve">Allegato N° </w:t>
      </w:r>
      <w:r>
        <w:rPr>
          <w:rFonts w:ascii="Times New Roman" w:eastAsia="Times New Roman" w:hAnsi="Times New Roman" w:cs="Times New Roman"/>
          <w:b/>
          <w:color w:val="000000"/>
          <w:position w:val="-1"/>
          <w:sz w:val="24"/>
        </w:rPr>
        <w:t>3</w:t>
      </w:r>
      <w:r>
        <w:rPr>
          <w:rFonts w:ascii="Times New Roman" w:eastAsia="Times New Roman" w:hAnsi="Times New Roman" w:cs="Times New Roman"/>
          <w:color w:val="000000"/>
          <w:position w:val="-1"/>
          <w:sz w:val="32"/>
        </w:rPr>
        <w:t>)</w:t>
      </w:r>
    </w:p>
    <w:p w14:paraId="47B6F2F2" w14:textId="77777777" w:rsidR="008A5042" w:rsidRDefault="008A5042">
      <w:pPr>
        <w:suppressAutoHyphens/>
        <w:ind w:left="1" w:hanging="3"/>
        <w:jc w:val="center"/>
        <w:rPr>
          <w:rFonts w:ascii="Times New Roman" w:eastAsia="Times New Roman" w:hAnsi="Times New Roman" w:cs="Times New Roman"/>
          <w:color w:val="000000"/>
          <w:position w:val="-1"/>
          <w:sz w:val="32"/>
        </w:rPr>
      </w:pPr>
    </w:p>
    <w:p w14:paraId="5093056E" w14:textId="77777777" w:rsidR="008A5042" w:rsidRDefault="00000000">
      <w:pPr>
        <w:numPr>
          <w:ilvl w:val="0"/>
          <w:numId w:val="50"/>
        </w:numPr>
        <w:suppressAutoHyphens/>
        <w:ind w:left="2" w:hanging="4"/>
        <w:rPr>
          <w:rFonts w:ascii="Times New Roman" w:eastAsia="Times New Roman" w:hAnsi="Times New Roman" w:cs="Times New Roman"/>
          <w:color w:val="000000"/>
          <w:position w:val="-1"/>
          <w:sz w:val="44"/>
          <w:u w:val="single"/>
        </w:rPr>
      </w:pPr>
      <w:r>
        <w:rPr>
          <w:rFonts w:ascii="Times New Roman" w:eastAsia="Times New Roman" w:hAnsi="Times New Roman" w:cs="Times New Roman"/>
          <w:b/>
          <w:color w:val="000000"/>
          <w:position w:val="-1"/>
          <w:sz w:val="44"/>
          <w:u w:val="single"/>
        </w:rPr>
        <w:t>Numero Unico Emergenze</w:t>
      </w:r>
      <w:r>
        <w:rPr>
          <w:rFonts w:ascii="Times New Roman" w:eastAsia="Times New Roman" w:hAnsi="Times New Roman" w:cs="Times New Roman"/>
          <w:b/>
          <w:color w:val="000000"/>
          <w:position w:val="-1"/>
          <w:sz w:val="44"/>
        </w:rPr>
        <w:t xml:space="preserve">      </w:t>
      </w:r>
      <w:r>
        <w:rPr>
          <w:rFonts w:ascii="Times New Roman" w:eastAsia="Times New Roman" w:hAnsi="Times New Roman" w:cs="Times New Roman"/>
          <w:b/>
          <w:color w:val="000000"/>
          <w:position w:val="-1"/>
          <w:sz w:val="44"/>
          <w:u w:val="single"/>
        </w:rPr>
        <w:t>112</w:t>
      </w:r>
    </w:p>
    <w:p w14:paraId="33442CCC" w14:textId="77777777" w:rsidR="008A5042" w:rsidRDefault="008A5042">
      <w:pPr>
        <w:suppressAutoHyphens/>
        <w:ind w:left="1" w:hanging="3"/>
        <w:rPr>
          <w:rFonts w:ascii="Times New Roman" w:eastAsia="Times New Roman" w:hAnsi="Times New Roman" w:cs="Times New Roman"/>
          <w:color w:val="000000"/>
          <w:position w:val="-1"/>
          <w:sz w:val="28"/>
        </w:rPr>
      </w:pPr>
    </w:p>
    <w:p w14:paraId="59774DCC" w14:textId="77777777" w:rsidR="008A5042" w:rsidRDefault="00000000">
      <w:pPr>
        <w:numPr>
          <w:ilvl w:val="0"/>
          <w:numId w:val="51"/>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 xml:space="preserve">Ambulanza Pronto Intervento           </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118</w:t>
      </w:r>
    </w:p>
    <w:p w14:paraId="50F07415" w14:textId="77777777" w:rsidR="008A5042" w:rsidRDefault="008A5042">
      <w:pPr>
        <w:suppressAutoHyphens/>
        <w:ind w:left="1" w:hanging="3"/>
        <w:rPr>
          <w:rFonts w:ascii="Times New Roman" w:eastAsia="Times New Roman" w:hAnsi="Times New Roman" w:cs="Times New Roman"/>
          <w:color w:val="000000"/>
          <w:position w:val="-1"/>
          <w:sz w:val="28"/>
        </w:rPr>
      </w:pPr>
    </w:p>
    <w:p w14:paraId="33A235D4" w14:textId="77777777" w:rsidR="008A5042" w:rsidRDefault="00000000">
      <w:pPr>
        <w:numPr>
          <w:ilvl w:val="0"/>
          <w:numId w:val="52"/>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 xml:space="preserve">Vigili del fuoco                                       </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115</w:t>
      </w:r>
    </w:p>
    <w:p w14:paraId="70F7C494" w14:textId="77777777" w:rsidR="008A5042" w:rsidRDefault="008A5042">
      <w:pPr>
        <w:suppressAutoHyphens/>
        <w:ind w:left="1" w:hanging="3"/>
        <w:rPr>
          <w:rFonts w:ascii="Times New Roman" w:eastAsia="Times New Roman" w:hAnsi="Times New Roman" w:cs="Times New Roman"/>
          <w:color w:val="000000"/>
          <w:position w:val="-1"/>
          <w:sz w:val="28"/>
        </w:rPr>
      </w:pPr>
    </w:p>
    <w:p w14:paraId="6C3D554D" w14:textId="77777777" w:rsidR="008A5042" w:rsidRDefault="00000000">
      <w:pPr>
        <w:numPr>
          <w:ilvl w:val="0"/>
          <w:numId w:val="53"/>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Vigili del fuoco Giaveno</w:t>
      </w:r>
      <w:r>
        <w:rPr>
          <w:rFonts w:ascii="Times New Roman" w:eastAsia="Times New Roman" w:hAnsi="Times New Roman" w:cs="Times New Roman"/>
          <w:color w:val="000000"/>
          <w:position w:val="-1"/>
          <w:sz w:val="24"/>
        </w:rPr>
        <w:t xml:space="preserve"> </w:t>
      </w:r>
      <w:r>
        <w:rPr>
          <w:rFonts w:ascii="Times New Roman" w:eastAsia="Times New Roman" w:hAnsi="Times New Roman" w:cs="Times New Roman"/>
          <w:color w:val="000000"/>
          <w:position w:val="-1"/>
          <w:sz w:val="24"/>
        </w:rPr>
        <w:tab/>
      </w:r>
      <w:r>
        <w:rPr>
          <w:rFonts w:ascii="Times New Roman" w:eastAsia="Times New Roman" w:hAnsi="Times New Roman" w:cs="Times New Roman"/>
          <w:color w:val="000000"/>
          <w:position w:val="-1"/>
          <w:sz w:val="24"/>
        </w:rPr>
        <w:tab/>
      </w:r>
      <w:r>
        <w:rPr>
          <w:rFonts w:ascii="Times New Roman" w:eastAsia="Times New Roman" w:hAnsi="Times New Roman" w:cs="Times New Roman"/>
          <w:color w:val="000000"/>
          <w:position w:val="-1"/>
          <w:sz w:val="24"/>
        </w:rPr>
        <w:tab/>
      </w:r>
      <w:r>
        <w:rPr>
          <w:rFonts w:ascii="Times New Roman" w:eastAsia="Times New Roman" w:hAnsi="Times New Roman" w:cs="Times New Roman"/>
          <w:color w:val="000000"/>
          <w:position w:val="-1"/>
          <w:sz w:val="24"/>
        </w:rPr>
        <w:tab/>
      </w:r>
      <w:r>
        <w:rPr>
          <w:rFonts w:ascii="Times New Roman" w:eastAsia="Times New Roman" w:hAnsi="Times New Roman" w:cs="Times New Roman"/>
          <w:b/>
          <w:color w:val="000000"/>
          <w:position w:val="-1"/>
          <w:sz w:val="28"/>
        </w:rPr>
        <w:t>011/9376553</w:t>
      </w:r>
    </w:p>
    <w:p w14:paraId="07FE6EC6" w14:textId="77777777" w:rsidR="008A5042" w:rsidRDefault="008A5042">
      <w:pPr>
        <w:suppressAutoHyphens/>
        <w:ind w:left="1" w:hanging="3"/>
        <w:rPr>
          <w:rFonts w:ascii="Times New Roman" w:eastAsia="Times New Roman" w:hAnsi="Times New Roman" w:cs="Times New Roman"/>
          <w:color w:val="000000"/>
          <w:position w:val="-1"/>
          <w:sz w:val="28"/>
        </w:rPr>
      </w:pPr>
    </w:p>
    <w:p w14:paraId="46EC68E3" w14:textId="77777777" w:rsidR="008A5042" w:rsidRDefault="00000000">
      <w:pPr>
        <w:numPr>
          <w:ilvl w:val="0"/>
          <w:numId w:val="54"/>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 xml:space="preserve">Pronto intervento - Carabinieri          </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112</w:t>
      </w:r>
    </w:p>
    <w:p w14:paraId="7680A6D3" w14:textId="77777777" w:rsidR="008A5042" w:rsidRDefault="008A5042">
      <w:pPr>
        <w:suppressAutoHyphens/>
        <w:ind w:left="1" w:hanging="3"/>
        <w:rPr>
          <w:rFonts w:ascii="Times New Roman" w:eastAsia="Times New Roman" w:hAnsi="Times New Roman" w:cs="Times New Roman"/>
          <w:color w:val="000000"/>
          <w:position w:val="-1"/>
          <w:sz w:val="28"/>
        </w:rPr>
      </w:pPr>
    </w:p>
    <w:p w14:paraId="408CEF1A" w14:textId="77777777" w:rsidR="008A5042" w:rsidRDefault="00000000">
      <w:pPr>
        <w:numPr>
          <w:ilvl w:val="0"/>
          <w:numId w:val="55"/>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 xml:space="preserve">Polizia                                                    </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 xml:space="preserve">113           </w:t>
      </w:r>
    </w:p>
    <w:p w14:paraId="79BD9B6C" w14:textId="77777777" w:rsidR="008A5042" w:rsidRDefault="008A5042">
      <w:pPr>
        <w:suppressAutoHyphens/>
        <w:ind w:left="1" w:hanging="3"/>
        <w:rPr>
          <w:rFonts w:ascii="Times New Roman" w:eastAsia="Times New Roman" w:hAnsi="Times New Roman" w:cs="Times New Roman"/>
          <w:color w:val="000000"/>
          <w:position w:val="-1"/>
          <w:sz w:val="28"/>
        </w:rPr>
      </w:pPr>
    </w:p>
    <w:p w14:paraId="7A007C69" w14:textId="77777777" w:rsidR="008A5042" w:rsidRDefault="00000000">
      <w:pPr>
        <w:numPr>
          <w:ilvl w:val="0"/>
          <w:numId w:val="56"/>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 xml:space="preserve">Ospedale di Giaveno            </w:t>
      </w:r>
      <w:r>
        <w:rPr>
          <w:rFonts w:ascii="Times New Roman" w:eastAsia="Times New Roman" w:hAnsi="Times New Roman" w:cs="Times New Roman"/>
          <w:b/>
          <w:color w:val="000000"/>
          <w:position w:val="-1"/>
          <w:sz w:val="28"/>
        </w:rPr>
        <w:tab/>
        <w:t xml:space="preserve"> </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01193601 - 0119360296</w:t>
      </w:r>
      <w:r>
        <w:rPr>
          <w:rFonts w:ascii="Times New Roman" w:eastAsia="Times New Roman" w:hAnsi="Times New Roman" w:cs="Times New Roman"/>
          <w:b/>
          <w:color w:val="000000"/>
          <w:position w:val="-1"/>
          <w:sz w:val="28"/>
        </w:rPr>
        <w:tab/>
      </w:r>
    </w:p>
    <w:p w14:paraId="7FB1C3D9" w14:textId="77777777" w:rsidR="008A5042" w:rsidRDefault="008A5042">
      <w:pPr>
        <w:suppressAutoHyphens/>
        <w:ind w:left="1" w:hanging="3"/>
        <w:rPr>
          <w:rFonts w:ascii="Times New Roman" w:eastAsia="Times New Roman" w:hAnsi="Times New Roman" w:cs="Times New Roman"/>
          <w:color w:val="000000"/>
          <w:position w:val="-1"/>
          <w:sz w:val="28"/>
        </w:rPr>
      </w:pPr>
    </w:p>
    <w:p w14:paraId="61B357D6" w14:textId="77777777" w:rsidR="008A5042" w:rsidRDefault="00000000">
      <w:pPr>
        <w:numPr>
          <w:ilvl w:val="0"/>
          <w:numId w:val="57"/>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Ospedale di Rivoli</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011 9551644</w:t>
      </w:r>
    </w:p>
    <w:p w14:paraId="383D9E42" w14:textId="77777777" w:rsidR="008A5042" w:rsidRDefault="008A5042">
      <w:pPr>
        <w:suppressAutoHyphens/>
        <w:ind w:left="1" w:hanging="3"/>
        <w:rPr>
          <w:rFonts w:ascii="Times New Roman" w:eastAsia="Times New Roman" w:hAnsi="Times New Roman" w:cs="Times New Roman"/>
          <w:color w:val="000000"/>
          <w:position w:val="-1"/>
          <w:sz w:val="28"/>
        </w:rPr>
      </w:pPr>
    </w:p>
    <w:p w14:paraId="2EED2AEF" w14:textId="77777777" w:rsidR="008A5042" w:rsidRDefault="00000000">
      <w:pPr>
        <w:numPr>
          <w:ilvl w:val="0"/>
          <w:numId w:val="58"/>
        </w:numPr>
        <w:suppressAutoHyphens/>
        <w:ind w:left="1" w:hanging="3"/>
        <w:rPr>
          <w:rFonts w:ascii="Times New Roman" w:eastAsia="Times New Roman" w:hAnsi="Times New Roman" w:cs="Times New Roman"/>
          <w:color w:val="000000"/>
          <w:position w:val="-1"/>
          <w:sz w:val="24"/>
        </w:rPr>
      </w:pPr>
      <w:r>
        <w:rPr>
          <w:rFonts w:ascii="Times New Roman" w:eastAsia="Times New Roman" w:hAnsi="Times New Roman" w:cs="Times New Roman"/>
          <w:b/>
          <w:color w:val="000000"/>
          <w:position w:val="-1"/>
          <w:sz w:val="28"/>
        </w:rPr>
        <w:t>Ospedale S. Luigi Gonzaga (Orbassano)</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4"/>
        </w:rPr>
        <w:t>011 90261 N° verde 800 274163</w:t>
      </w:r>
    </w:p>
    <w:p w14:paraId="5B94EE4F" w14:textId="77777777" w:rsidR="008A5042" w:rsidRDefault="008A5042">
      <w:pPr>
        <w:suppressAutoHyphens/>
        <w:ind w:left="1" w:hanging="3"/>
        <w:rPr>
          <w:rFonts w:ascii="Times New Roman" w:eastAsia="Times New Roman" w:hAnsi="Times New Roman" w:cs="Times New Roman"/>
          <w:color w:val="000000"/>
          <w:position w:val="-1"/>
          <w:sz w:val="28"/>
        </w:rPr>
      </w:pPr>
    </w:p>
    <w:p w14:paraId="7B874495" w14:textId="77777777" w:rsidR="008A5042" w:rsidRDefault="00000000">
      <w:pPr>
        <w:numPr>
          <w:ilvl w:val="0"/>
          <w:numId w:val="59"/>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Croce Bianca</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 xml:space="preserve"> </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011/9016767</w:t>
      </w:r>
    </w:p>
    <w:p w14:paraId="0F5EF9F3" w14:textId="77777777" w:rsidR="008A5042" w:rsidRDefault="008A5042">
      <w:pPr>
        <w:suppressAutoHyphens/>
        <w:ind w:left="1" w:hanging="3"/>
        <w:rPr>
          <w:rFonts w:ascii="Times New Roman" w:eastAsia="Times New Roman" w:hAnsi="Times New Roman" w:cs="Times New Roman"/>
          <w:color w:val="000000"/>
          <w:position w:val="-1"/>
          <w:sz w:val="28"/>
        </w:rPr>
      </w:pPr>
    </w:p>
    <w:p w14:paraId="49A78F75" w14:textId="77777777" w:rsidR="008A5042" w:rsidRDefault="00000000">
      <w:pPr>
        <w:numPr>
          <w:ilvl w:val="0"/>
          <w:numId w:val="60"/>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Croce Rossa</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011/9377501 - 011/9377549</w:t>
      </w:r>
    </w:p>
    <w:p w14:paraId="3C374D7A" w14:textId="77777777" w:rsidR="008A5042" w:rsidRDefault="00000000">
      <w:p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 xml:space="preserve">            </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p>
    <w:p w14:paraId="30A41039" w14:textId="77777777" w:rsidR="008A5042" w:rsidRDefault="00000000">
      <w:pPr>
        <w:numPr>
          <w:ilvl w:val="0"/>
          <w:numId w:val="61"/>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Carabinieri (Avigliana)</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0119328133 - 0119328803</w:t>
      </w:r>
    </w:p>
    <w:p w14:paraId="210F1873" w14:textId="77777777" w:rsidR="008A5042" w:rsidRDefault="00000000">
      <w:p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 xml:space="preserve">                      </w:t>
      </w:r>
    </w:p>
    <w:p w14:paraId="5B29C107" w14:textId="77777777" w:rsidR="008A5042" w:rsidRDefault="00000000">
      <w:pPr>
        <w:numPr>
          <w:ilvl w:val="0"/>
          <w:numId w:val="62"/>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Centro antiveleni – Ospedale Molinette</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0116637637</w:t>
      </w:r>
      <w:r>
        <w:rPr>
          <w:rFonts w:ascii="Times New Roman" w:eastAsia="Times New Roman" w:hAnsi="Times New Roman" w:cs="Times New Roman"/>
          <w:b/>
          <w:color w:val="000000"/>
          <w:position w:val="-1"/>
          <w:sz w:val="28"/>
        </w:rPr>
        <w:tab/>
      </w:r>
    </w:p>
    <w:p w14:paraId="6BDF0DCB" w14:textId="77777777" w:rsidR="008A5042" w:rsidRDefault="008A5042">
      <w:pPr>
        <w:suppressAutoHyphens/>
        <w:ind w:left="1" w:hanging="3"/>
        <w:rPr>
          <w:rFonts w:ascii="Times New Roman" w:eastAsia="Times New Roman" w:hAnsi="Times New Roman" w:cs="Times New Roman"/>
          <w:color w:val="000000"/>
          <w:position w:val="-1"/>
          <w:sz w:val="28"/>
        </w:rPr>
      </w:pPr>
    </w:p>
    <w:p w14:paraId="6721264C" w14:textId="77777777" w:rsidR="008A5042" w:rsidRDefault="00000000">
      <w:pPr>
        <w:numPr>
          <w:ilvl w:val="0"/>
          <w:numId w:val="63"/>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 xml:space="preserve">Vigili Urbani (Trana)                               </w:t>
      </w:r>
      <w:r>
        <w:rPr>
          <w:rFonts w:ascii="Times New Roman" w:eastAsia="Times New Roman" w:hAnsi="Times New Roman" w:cs="Times New Roman"/>
          <w:b/>
          <w:color w:val="000000"/>
          <w:position w:val="-1"/>
          <w:sz w:val="28"/>
        </w:rPr>
        <w:tab/>
      </w:r>
      <w:r>
        <w:rPr>
          <w:rFonts w:ascii="Times New Roman" w:eastAsia="Times New Roman" w:hAnsi="Times New Roman" w:cs="Times New Roman"/>
          <w:color w:val="000000"/>
          <w:position w:val="-1"/>
          <w:sz w:val="23"/>
        </w:rPr>
        <w:t xml:space="preserve">. </w:t>
      </w:r>
      <w:r>
        <w:rPr>
          <w:rFonts w:ascii="Times New Roman" w:eastAsia="Times New Roman" w:hAnsi="Times New Roman" w:cs="Times New Roman"/>
          <w:color w:val="000000"/>
          <w:position w:val="-1"/>
          <w:sz w:val="23"/>
        </w:rPr>
        <w:tab/>
      </w:r>
      <w:r>
        <w:rPr>
          <w:rFonts w:ascii="Times New Roman" w:eastAsia="Times New Roman" w:hAnsi="Times New Roman" w:cs="Times New Roman"/>
          <w:b/>
          <w:color w:val="000000"/>
          <w:position w:val="-1"/>
          <w:sz w:val="28"/>
        </w:rPr>
        <w:t xml:space="preserve">011 933105 </w:t>
      </w:r>
      <w:proofErr w:type="spellStart"/>
      <w:r>
        <w:rPr>
          <w:rFonts w:ascii="Times New Roman" w:eastAsia="Times New Roman" w:hAnsi="Times New Roman" w:cs="Times New Roman"/>
          <w:b/>
          <w:color w:val="000000"/>
          <w:position w:val="-1"/>
          <w:sz w:val="28"/>
        </w:rPr>
        <w:t>int</w:t>
      </w:r>
      <w:proofErr w:type="spellEnd"/>
      <w:r>
        <w:rPr>
          <w:rFonts w:ascii="Times New Roman" w:eastAsia="Times New Roman" w:hAnsi="Times New Roman" w:cs="Times New Roman"/>
          <w:b/>
          <w:color w:val="000000"/>
          <w:position w:val="-1"/>
          <w:sz w:val="28"/>
        </w:rPr>
        <w:t>. 2</w:t>
      </w:r>
    </w:p>
    <w:p w14:paraId="7DC70DB1" w14:textId="77777777" w:rsidR="008A5042" w:rsidRDefault="008A5042">
      <w:pPr>
        <w:suppressAutoHyphens/>
        <w:ind w:left="1" w:hanging="3"/>
        <w:rPr>
          <w:rFonts w:ascii="Times New Roman" w:eastAsia="Times New Roman" w:hAnsi="Times New Roman" w:cs="Times New Roman"/>
          <w:color w:val="000000"/>
          <w:position w:val="-1"/>
          <w:sz w:val="28"/>
        </w:rPr>
      </w:pPr>
    </w:p>
    <w:p w14:paraId="58654891" w14:textId="77777777" w:rsidR="008A5042" w:rsidRDefault="00000000">
      <w:pPr>
        <w:numPr>
          <w:ilvl w:val="0"/>
          <w:numId w:val="64"/>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Protezione Civile</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011 933105</w:t>
      </w:r>
    </w:p>
    <w:p w14:paraId="409DD9E3" w14:textId="77777777" w:rsidR="008A5042" w:rsidRDefault="008A5042">
      <w:pPr>
        <w:suppressAutoHyphens/>
        <w:ind w:left="1" w:hanging="3"/>
        <w:rPr>
          <w:rFonts w:ascii="Times New Roman" w:eastAsia="Times New Roman" w:hAnsi="Times New Roman" w:cs="Times New Roman"/>
          <w:color w:val="000000"/>
          <w:position w:val="-1"/>
          <w:sz w:val="28"/>
        </w:rPr>
      </w:pPr>
    </w:p>
    <w:p w14:paraId="02BCB2EF" w14:textId="77777777" w:rsidR="008A5042" w:rsidRDefault="00000000">
      <w:pPr>
        <w:numPr>
          <w:ilvl w:val="0"/>
          <w:numId w:val="65"/>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 xml:space="preserve">Comune di Trana                                      </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011 933105</w:t>
      </w:r>
    </w:p>
    <w:p w14:paraId="1C2929A8" w14:textId="77777777" w:rsidR="008A5042" w:rsidRDefault="008A5042">
      <w:pPr>
        <w:suppressAutoHyphens/>
        <w:ind w:left="1" w:hanging="3"/>
        <w:rPr>
          <w:rFonts w:ascii="Times New Roman" w:eastAsia="Times New Roman" w:hAnsi="Times New Roman" w:cs="Times New Roman"/>
          <w:color w:val="000000"/>
          <w:position w:val="-1"/>
          <w:sz w:val="28"/>
        </w:rPr>
      </w:pPr>
    </w:p>
    <w:p w14:paraId="722FD9AA" w14:textId="77777777" w:rsidR="008A5042" w:rsidRDefault="00000000">
      <w:pPr>
        <w:numPr>
          <w:ilvl w:val="0"/>
          <w:numId w:val="66"/>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lastRenderedPageBreak/>
        <w:t xml:space="preserve">Elettricità Enel Avigliana                                    </w:t>
      </w:r>
      <w:r>
        <w:rPr>
          <w:rFonts w:ascii="Times New Roman" w:eastAsia="Times New Roman" w:hAnsi="Times New Roman" w:cs="Times New Roman"/>
          <w:b/>
          <w:color w:val="000000"/>
          <w:position w:val="-1"/>
          <w:sz w:val="28"/>
        </w:rPr>
        <w:tab/>
        <w:t>01119623339</w:t>
      </w:r>
    </w:p>
    <w:p w14:paraId="30BE321D" w14:textId="77777777" w:rsidR="008A5042" w:rsidRDefault="008A5042">
      <w:pPr>
        <w:suppressAutoHyphens/>
        <w:ind w:left="1" w:hanging="3"/>
        <w:rPr>
          <w:rFonts w:ascii="Times New Roman" w:eastAsia="Times New Roman" w:hAnsi="Times New Roman" w:cs="Times New Roman"/>
          <w:color w:val="000000"/>
          <w:position w:val="-1"/>
          <w:sz w:val="28"/>
        </w:rPr>
      </w:pPr>
    </w:p>
    <w:p w14:paraId="0B9556FC" w14:textId="77777777" w:rsidR="008A5042" w:rsidRDefault="00000000">
      <w:pPr>
        <w:numPr>
          <w:ilvl w:val="0"/>
          <w:numId w:val="67"/>
        </w:numPr>
        <w:suppressAutoHyphens/>
        <w:ind w:left="1" w:hanging="3"/>
        <w:rPr>
          <w:rFonts w:ascii="Times New Roman" w:eastAsia="Times New Roman" w:hAnsi="Times New Roman" w:cs="Times New Roman"/>
          <w:color w:val="000000"/>
          <w:position w:val="-1"/>
          <w:sz w:val="28"/>
        </w:rPr>
      </w:pPr>
      <w:r>
        <w:rPr>
          <w:rFonts w:ascii="Times New Roman" w:eastAsia="Times New Roman" w:hAnsi="Times New Roman" w:cs="Times New Roman"/>
          <w:b/>
          <w:color w:val="000000"/>
          <w:position w:val="-1"/>
          <w:sz w:val="28"/>
        </w:rPr>
        <w:t xml:space="preserve">Gas                                             </w:t>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r>
      <w:r>
        <w:rPr>
          <w:rFonts w:ascii="Times New Roman" w:eastAsia="Times New Roman" w:hAnsi="Times New Roman" w:cs="Times New Roman"/>
          <w:b/>
          <w:color w:val="000000"/>
          <w:position w:val="-1"/>
          <w:sz w:val="28"/>
        </w:rPr>
        <w:tab/>
        <w:t>800 900777</w:t>
      </w:r>
    </w:p>
    <w:p w14:paraId="7B36A9DB" w14:textId="77777777" w:rsidR="008A5042" w:rsidRDefault="00000000">
      <w:pPr>
        <w:suppressAutoHyphens/>
        <w:ind w:hanging="2"/>
        <w:rPr>
          <w:rFonts w:ascii="Times New Roman" w:eastAsia="Times New Roman" w:hAnsi="Times New Roman" w:cs="Times New Roman"/>
          <w:color w:val="000000"/>
          <w:position w:val="-1"/>
          <w:sz w:val="28"/>
        </w:rPr>
      </w:pPr>
      <w:r>
        <w:object w:dxaOrig="1862" w:dyaOrig="2307" w14:anchorId="2788C242">
          <v:shape id="_x0000_i1028" type="#_x0000_t75" style="width:93pt;height:115.2pt" o:ole="">
            <v:imagedata r:id="rId11" o:title=""/>
          </v:shape>
          <o:OLEObject Type="Embed" ProgID="StaticMetafile" ShapeID="_x0000_i1028" DrawAspect="Content" ObjectID="_1836495187" r:id="rId12"/>
        </w:object>
      </w:r>
    </w:p>
    <w:p w14:paraId="7B1F2C1E" w14:textId="77777777" w:rsidR="008A5042" w:rsidRDefault="00000000">
      <w:pPr>
        <w:suppressAutoHyphens/>
        <w:spacing w:after="120"/>
        <w:ind w:left="1" w:right="282" w:hanging="3"/>
        <w:jc w:val="center"/>
        <w:rPr>
          <w:rFonts w:ascii="Arial" w:eastAsia="Arial" w:hAnsi="Arial" w:cs="Arial"/>
          <w:color w:val="000000"/>
          <w:position w:val="-1"/>
          <w:sz w:val="28"/>
        </w:rPr>
      </w:pPr>
      <w:r>
        <w:rPr>
          <w:rFonts w:ascii="Arial" w:eastAsia="Arial" w:hAnsi="Arial" w:cs="Arial"/>
          <w:b/>
          <w:color w:val="000000"/>
          <w:position w:val="-1"/>
          <w:sz w:val="28"/>
        </w:rPr>
        <w:t>SCHEDA MEZZI DI ESTINZIONE</w:t>
      </w:r>
    </w:p>
    <w:p w14:paraId="75EC7AF3" w14:textId="77777777" w:rsidR="008A5042" w:rsidRDefault="00000000">
      <w:pPr>
        <w:suppressAutoHyphens/>
        <w:spacing w:after="120"/>
        <w:ind w:right="282" w:hanging="2"/>
        <w:jc w:val="center"/>
        <w:rPr>
          <w:rFonts w:ascii="Arial" w:eastAsia="Arial" w:hAnsi="Arial" w:cs="Arial"/>
          <w:color w:val="000000"/>
          <w:position w:val="-1"/>
          <w:sz w:val="24"/>
        </w:rPr>
      </w:pPr>
      <w:r>
        <w:rPr>
          <w:rFonts w:ascii="Arial" w:eastAsia="Arial" w:hAnsi="Arial" w:cs="Arial"/>
          <w:color w:val="000000"/>
          <w:position w:val="-1"/>
          <w:sz w:val="24"/>
        </w:rPr>
        <w:t>(Allegato N° 4)</w:t>
      </w:r>
    </w:p>
    <w:p w14:paraId="0C35A674" w14:textId="77777777" w:rsidR="008A5042" w:rsidRDefault="00000000">
      <w:pPr>
        <w:suppressAutoHyphens/>
        <w:spacing w:after="120"/>
        <w:ind w:left="1" w:right="282" w:hanging="3"/>
        <w:jc w:val="center"/>
        <w:rPr>
          <w:rFonts w:ascii="Arial" w:eastAsia="Arial" w:hAnsi="Arial" w:cs="Arial"/>
          <w:color w:val="000000"/>
          <w:position w:val="-1"/>
          <w:sz w:val="24"/>
        </w:rPr>
      </w:pPr>
      <w:r>
        <w:rPr>
          <w:rFonts w:ascii="Arial" w:eastAsia="Arial" w:hAnsi="Arial" w:cs="Arial"/>
          <w:b/>
          <w:color w:val="000000"/>
          <w:position w:val="-1"/>
          <w:sz w:val="28"/>
        </w:rPr>
        <w:t>Edificio</w:t>
      </w:r>
    </w:p>
    <w:tbl>
      <w:tblPr>
        <w:tblW w:w="0" w:type="auto"/>
        <w:tblCellMar>
          <w:left w:w="10" w:type="dxa"/>
          <w:right w:w="10" w:type="dxa"/>
        </w:tblCellMar>
        <w:tblLook w:val="04A0" w:firstRow="1" w:lastRow="0" w:firstColumn="1" w:lastColumn="0" w:noHBand="0" w:noVBand="1"/>
      </w:tblPr>
      <w:tblGrid>
        <w:gridCol w:w="1968"/>
        <w:gridCol w:w="1329"/>
        <w:gridCol w:w="1360"/>
        <w:gridCol w:w="3415"/>
        <w:gridCol w:w="1556"/>
      </w:tblGrid>
      <w:tr w:rsidR="008A5042" w14:paraId="264B50B0"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3F7275" w14:textId="77777777" w:rsidR="008A5042" w:rsidRDefault="00000000">
            <w:pPr>
              <w:suppressAutoHyphens/>
              <w:ind w:right="355" w:hanging="2"/>
              <w:jc w:val="center"/>
            </w:pPr>
            <w:r>
              <w:rPr>
                <w:rFonts w:ascii="Arial" w:eastAsia="Arial" w:hAnsi="Arial" w:cs="Arial"/>
                <w:b/>
                <w:color w:val="000000"/>
                <w:position w:val="-1"/>
                <w:sz w:val="20"/>
              </w:rPr>
              <w:t>Tipo di mezzo</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169C76" w14:textId="77777777" w:rsidR="008A5042" w:rsidRDefault="00000000">
            <w:pPr>
              <w:suppressAutoHyphens/>
              <w:ind w:right="355" w:hanging="2"/>
              <w:jc w:val="center"/>
            </w:pPr>
            <w:r>
              <w:rPr>
                <w:rFonts w:ascii="Arial" w:eastAsia="Arial" w:hAnsi="Arial" w:cs="Arial"/>
                <w:b/>
                <w:color w:val="000000"/>
                <w:position w:val="-1"/>
                <w:sz w:val="20"/>
              </w:rPr>
              <w:t>Numero</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7D5048" w14:textId="77777777" w:rsidR="008A5042" w:rsidRDefault="00000000">
            <w:pPr>
              <w:suppressAutoHyphens/>
              <w:ind w:right="355" w:hanging="2"/>
              <w:jc w:val="center"/>
            </w:pPr>
            <w:r>
              <w:rPr>
                <w:rFonts w:ascii="Arial" w:eastAsia="Arial" w:hAnsi="Arial" w:cs="Arial"/>
                <w:b/>
                <w:color w:val="000000"/>
                <w:position w:val="-1"/>
                <w:sz w:val="18"/>
              </w:rPr>
              <w:t>Matricola</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7DB172" w14:textId="77777777" w:rsidR="008A5042" w:rsidRDefault="00000000">
            <w:pPr>
              <w:suppressAutoHyphens/>
              <w:ind w:right="355" w:hanging="2"/>
              <w:jc w:val="center"/>
            </w:pPr>
            <w:r>
              <w:rPr>
                <w:rFonts w:ascii="Arial" w:eastAsia="Arial" w:hAnsi="Arial" w:cs="Arial"/>
                <w:b/>
                <w:color w:val="000000"/>
                <w:position w:val="-1"/>
                <w:sz w:val="20"/>
              </w:rPr>
              <w:t>Dislocazione</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0D53B4" w14:textId="77777777" w:rsidR="008A5042" w:rsidRDefault="00000000">
            <w:pPr>
              <w:suppressAutoHyphens/>
              <w:ind w:right="355" w:hanging="2"/>
              <w:jc w:val="center"/>
              <w:rPr>
                <w:rFonts w:ascii="Arial" w:eastAsia="Arial" w:hAnsi="Arial" w:cs="Arial"/>
                <w:color w:val="000000"/>
                <w:position w:val="-1"/>
                <w:sz w:val="20"/>
              </w:rPr>
            </w:pPr>
            <w:r>
              <w:rPr>
                <w:rFonts w:ascii="Arial" w:eastAsia="Arial" w:hAnsi="Arial" w:cs="Arial"/>
                <w:b/>
                <w:color w:val="000000"/>
                <w:position w:val="-1"/>
                <w:sz w:val="20"/>
              </w:rPr>
              <w:t xml:space="preserve">Cartellino </w:t>
            </w:r>
          </w:p>
          <w:p w14:paraId="295112CF" w14:textId="77777777" w:rsidR="008A5042" w:rsidRDefault="00000000">
            <w:pPr>
              <w:suppressAutoHyphens/>
              <w:ind w:right="355" w:hanging="2"/>
              <w:jc w:val="center"/>
            </w:pPr>
            <w:r>
              <w:rPr>
                <w:rFonts w:ascii="Arial" w:eastAsia="Arial" w:hAnsi="Arial" w:cs="Arial"/>
                <w:b/>
                <w:color w:val="000000"/>
                <w:position w:val="-1"/>
                <w:sz w:val="20"/>
              </w:rPr>
              <w:t xml:space="preserve">Revisione </w:t>
            </w:r>
          </w:p>
        </w:tc>
      </w:tr>
      <w:tr w:rsidR="008A5042" w14:paraId="77627805"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634056" w14:textId="77777777" w:rsidR="008A5042" w:rsidRDefault="00000000">
            <w:pPr>
              <w:tabs>
                <w:tab w:val="left" w:pos="2093"/>
              </w:tabs>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A7F943"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1246E5" w14:textId="77777777" w:rsidR="008A5042" w:rsidRDefault="00000000">
            <w:pPr>
              <w:suppressAutoHyphens/>
              <w:ind w:right="355" w:hanging="2"/>
              <w:jc w:val="both"/>
            </w:pPr>
            <w:r>
              <w:rPr>
                <w:rFonts w:ascii="Arial" w:eastAsia="Arial" w:hAnsi="Arial" w:cs="Arial"/>
                <w:color w:val="000000"/>
                <w:position w:val="-1"/>
                <w:sz w:val="20"/>
              </w:rPr>
              <w:t>110181</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36AAF0" w14:textId="77777777" w:rsidR="008A5042" w:rsidRDefault="00000000">
            <w:pPr>
              <w:suppressAutoHyphens/>
              <w:ind w:leftChars="85" w:left="178" w:right="355" w:firstLineChars="199" w:firstLine="358"/>
              <w:jc w:val="both"/>
            </w:pPr>
            <w:r>
              <w:rPr>
                <w:rFonts w:ascii="Arial" w:eastAsia="Arial" w:hAnsi="Arial" w:cs="Arial"/>
                <w:color w:val="000000"/>
                <w:position w:val="-1"/>
                <w:sz w:val="18"/>
              </w:rPr>
              <w:t>Piano1 (fuori vespaio)Via Patetta</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489AAC" w14:textId="77777777" w:rsidR="008A5042" w:rsidRDefault="008A5042">
            <w:pPr>
              <w:suppressAutoHyphens/>
              <w:ind w:right="355" w:hanging="2"/>
              <w:jc w:val="both"/>
              <w:rPr>
                <w:rFonts w:ascii="Calibri" w:eastAsia="Calibri" w:hAnsi="Calibri" w:cs="Calibri"/>
                <w:sz w:val="22"/>
              </w:rPr>
            </w:pPr>
          </w:p>
        </w:tc>
      </w:tr>
      <w:tr w:rsidR="008A5042" w14:paraId="362FF74A"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A35938" w14:textId="77777777" w:rsidR="008A5042" w:rsidRDefault="00000000">
            <w:pPr>
              <w:tabs>
                <w:tab w:val="left" w:pos="2093"/>
              </w:tabs>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A2877E"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34D7EC" w14:textId="77777777" w:rsidR="008A5042" w:rsidRDefault="00000000">
            <w:pPr>
              <w:suppressAutoHyphens/>
              <w:ind w:right="355" w:hanging="2"/>
              <w:jc w:val="both"/>
            </w:pPr>
            <w:r>
              <w:rPr>
                <w:rFonts w:ascii="Arial" w:eastAsia="Arial" w:hAnsi="Arial" w:cs="Arial"/>
                <w:color w:val="000000"/>
                <w:position w:val="-1"/>
                <w:sz w:val="20"/>
              </w:rPr>
              <w:t>110998</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4C48FB" w14:textId="77777777" w:rsidR="008A5042" w:rsidRDefault="00000000">
            <w:pPr>
              <w:suppressAutoHyphens/>
              <w:ind w:right="355" w:hanging="2"/>
              <w:jc w:val="both"/>
            </w:pPr>
            <w:r>
              <w:rPr>
                <w:rFonts w:ascii="Arial" w:eastAsia="Arial" w:hAnsi="Arial" w:cs="Arial"/>
                <w:color w:val="000000"/>
                <w:position w:val="-1"/>
                <w:sz w:val="18"/>
              </w:rPr>
              <w:t>Piano -1 (fuori vespaio)Via Vallauri</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98B3A2" w14:textId="77777777" w:rsidR="008A5042" w:rsidRDefault="008A5042">
            <w:pPr>
              <w:suppressAutoHyphens/>
              <w:ind w:hanging="2"/>
              <w:jc w:val="both"/>
              <w:rPr>
                <w:rFonts w:ascii="Calibri" w:eastAsia="Calibri" w:hAnsi="Calibri" w:cs="Calibri"/>
                <w:sz w:val="22"/>
              </w:rPr>
            </w:pPr>
          </w:p>
        </w:tc>
      </w:tr>
      <w:tr w:rsidR="008A5042" w14:paraId="2B5ED4C1"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2E9684" w14:textId="77777777" w:rsidR="008A5042" w:rsidRDefault="00000000">
            <w:pPr>
              <w:tabs>
                <w:tab w:val="left" w:pos="2093"/>
              </w:tabs>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512E7B"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70E712" w14:textId="77777777" w:rsidR="008A5042" w:rsidRDefault="00000000">
            <w:pPr>
              <w:suppressAutoHyphens/>
              <w:ind w:right="355" w:hanging="2"/>
              <w:jc w:val="both"/>
            </w:pPr>
            <w:r>
              <w:rPr>
                <w:rFonts w:ascii="Arial" w:eastAsia="Arial" w:hAnsi="Arial" w:cs="Arial"/>
                <w:color w:val="000000"/>
                <w:position w:val="-1"/>
                <w:sz w:val="20"/>
              </w:rPr>
              <w:t>107702</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5D74D4" w14:textId="77777777" w:rsidR="008A5042" w:rsidRDefault="00000000">
            <w:pPr>
              <w:suppressAutoHyphens/>
              <w:ind w:right="355" w:hanging="2"/>
              <w:jc w:val="both"/>
            </w:pPr>
            <w:r>
              <w:rPr>
                <w:rFonts w:ascii="Arial" w:eastAsia="Arial" w:hAnsi="Arial" w:cs="Arial"/>
                <w:color w:val="000000"/>
                <w:position w:val="-1"/>
                <w:sz w:val="20"/>
              </w:rPr>
              <w:t>Piano terra (aula n.61)</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57DA4F" w14:textId="77777777" w:rsidR="008A5042" w:rsidRDefault="008A5042">
            <w:pPr>
              <w:suppressAutoHyphens/>
              <w:ind w:hanging="2"/>
              <w:jc w:val="both"/>
              <w:rPr>
                <w:rFonts w:ascii="Calibri" w:eastAsia="Calibri" w:hAnsi="Calibri" w:cs="Calibri"/>
                <w:sz w:val="22"/>
              </w:rPr>
            </w:pPr>
          </w:p>
        </w:tc>
      </w:tr>
      <w:tr w:rsidR="008A5042" w14:paraId="363B7B95"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14B199" w14:textId="77777777" w:rsidR="008A5042" w:rsidRDefault="00000000">
            <w:pPr>
              <w:tabs>
                <w:tab w:val="left" w:pos="2093"/>
              </w:tabs>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EE3157"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E7D310" w14:textId="77777777" w:rsidR="008A5042" w:rsidRDefault="00000000">
            <w:pPr>
              <w:suppressAutoHyphens/>
              <w:ind w:right="355" w:hanging="2"/>
              <w:jc w:val="both"/>
            </w:pPr>
            <w:r>
              <w:rPr>
                <w:rFonts w:ascii="Arial" w:eastAsia="Arial" w:hAnsi="Arial" w:cs="Arial"/>
                <w:color w:val="000000"/>
                <w:position w:val="-1"/>
                <w:sz w:val="20"/>
              </w:rPr>
              <w:t>108007</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98DB56" w14:textId="77777777" w:rsidR="008A5042" w:rsidRDefault="00000000">
            <w:pPr>
              <w:suppressAutoHyphens/>
              <w:ind w:right="355" w:hanging="2"/>
              <w:jc w:val="both"/>
            </w:pPr>
            <w:r>
              <w:rPr>
                <w:rFonts w:ascii="Arial" w:eastAsia="Arial" w:hAnsi="Arial" w:cs="Arial"/>
                <w:color w:val="000000"/>
                <w:position w:val="-1"/>
                <w:sz w:val="20"/>
              </w:rPr>
              <w:t>Piano terra Via Vallauri ingresso</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2359DF" w14:textId="77777777" w:rsidR="008A5042" w:rsidRDefault="00000000">
            <w:pPr>
              <w:suppressAutoHyphens/>
              <w:ind w:hanging="2"/>
              <w:jc w:val="both"/>
            </w:pPr>
            <w:r>
              <w:rPr>
                <w:rFonts w:ascii="Times New Roman" w:eastAsia="Times New Roman" w:hAnsi="Times New Roman" w:cs="Times New Roman"/>
                <w:color w:val="000000"/>
                <w:position w:val="-1"/>
                <w:sz w:val="20"/>
              </w:rPr>
              <w:t>9/23</w:t>
            </w:r>
          </w:p>
        </w:tc>
      </w:tr>
      <w:tr w:rsidR="008A5042" w14:paraId="4E28F022"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00C61E" w14:textId="77777777" w:rsidR="008A5042" w:rsidRDefault="00000000">
            <w:pPr>
              <w:tabs>
                <w:tab w:val="left" w:pos="2093"/>
              </w:tabs>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BD2F35" w14:textId="77777777" w:rsidR="008A5042" w:rsidRDefault="00000000">
            <w:pPr>
              <w:suppressAutoHyphens/>
              <w:ind w:right="355" w:hanging="2"/>
              <w:jc w:val="both"/>
            </w:pPr>
            <w:r>
              <w:rPr>
                <w:rFonts w:ascii="Arial" w:eastAsia="Arial" w:hAnsi="Arial" w:cs="Arial"/>
                <w:color w:val="000000"/>
                <w:position w:val="-1"/>
                <w:sz w:val="20"/>
              </w:rPr>
              <w:t>AF624</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C8FAF1" w14:textId="77777777" w:rsidR="008A5042" w:rsidRDefault="00000000">
            <w:pPr>
              <w:suppressAutoHyphens/>
              <w:ind w:right="355" w:hanging="2"/>
              <w:jc w:val="both"/>
            </w:pPr>
            <w:r>
              <w:rPr>
                <w:rFonts w:ascii="Arial" w:eastAsia="Arial" w:hAnsi="Arial" w:cs="Arial"/>
                <w:color w:val="000000"/>
                <w:position w:val="-1"/>
                <w:sz w:val="20"/>
              </w:rPr>
              <w:t>56305</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4FBE9B" w14:textId="77777777" w:rsidR="008A5042" w:rsidRDefault="00000000">
            <w:pPr>
              <w:suppressAutoHyphens/>
              <w:ind w:right="355" w:hanging="2"/>
              <w:jc w:val="both"/>
            </w:pPr>
            <w:r>
              <w:rPr>
                <w:rFonts w:ascii="Arial" w:eastAsia="Arial" w:hAnsi="Arial" w:cs="Arial"/>
                <w:color w:val="000000"/>
                <w:position w:val="-1"/>
                <w:sz w:val="18"/>
              </w:rPr>
              <w:t xml:space="preserve">Piano terra atrio palestra via </w:t>
            </w:r>
            <w:proofErr w:type="spellStart"/>
            <w:r>
              <w:rPr>
                <w:rFonts w:ascii="Arial" w:eastAsia="Arial" w:hAnsi="Arial" w:cs="Arial"/>
                <w:color w:val="000000"/>
                <w:position w:val="-1"/>
                <w:sz w:val="18"/>
              </w:rPr>
              <w:t>vallauri</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4FE5A1" w14:textId="77777777" w:rsidR="008A5042" w:rsidRDefault="008A5042">
            <w:pPr>
              <w:suppressAutoHyphens/>
              <w:ind w:hanging="2"/>
              <w:jc w:val="both"/>
              <w:rPr>
                <w:rFonts w:ascii="Calibri" w:eastAsia="Calibri" w:hAnsi="Calibri" w:cs="Calibri"/>
                <w:sz w:val="22"/>
              </w:rPr>
            </w:pPr>
          </w:p>
        </w:tc>
      </w:tr>
      <w:tr w:rsidR="008A5042" w14:paraId="5489E6B6"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912D5C" w14:textId="77777777" w:rsidR="008A5042" w:rsidRDefault="00000000">
            <w:pPr>
              <w:tabs>
                <w:tab w:val="left" w:pos="2093"/>
              </w:tabs>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85E735"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03AC5B" w14:textId="77777777" w:rsidR="008A5042" w:rsidRDefault="00000000">
            <w:pPr>
              <w:suppressAutoHyphens/>
              <w:ind w:right="355" w:hanging="2"/>
              <w:jc w:val="both"/>
            </w:pPr>
            <w:r>
              <w:rPr>
                <w:rFonts w:ascii="Arial" w:eastAsia="Arial" w:hAnsi="Arial" w:cs="Arial"/>
                <w:color w:val="000000"/>
                <w:position w:val="-1"/>
                <w:sz w:val="20"/>
              </w:rPr>
              <w:t>108161</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F7D934" w14:textId="77777777" w:rsidR="008A5042" w:rsidRDefault="00000000">
            <w:pPr>
              <w:suppressAutoHyphens/>
              <w:ind w:right="355" w:hanging="2"/>
              <w:jc w:val="both"/>
            </w:pPr>
            <w:r>
              <w:rPr>
                <w:rFonts w:ascii="Arial" w:eastAsia="Arial" w:hAnsi="Arial" w:cs="Arial"/>
                <w:color w:val="000000"/>
                <w:position w:val="-1"/>
                <w:sz w:val="20"/>
              </w:rPr>
              <w:t>Piano terra (palestra)</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5477EF" w14:textId="77777777" w:rsidR="008A5042" w:rsidRDefault="008A5042">
            <w:pPr>
              <w:suppressAutoHyphens/>
              <w:ind w:hanging="2"/>
              <w:jc w:val="both"/>
              <w:rPr>
                <w:rFonts w:ascii="Calibri" w:eastAsia="Calibri" w:hAnsi="Calibri" w:cs="Calibri"/>
                <w:sz w:val="22"/>
              </w:rPr>
            </w:pPr>
          </w:p>
        </w:tc>
      </w:tr>
      <w:tr w:rsidR="008A5042" w14:paraId="7C591802" w14:textId="77777777">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64BA9E"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582BD2" w14:textId="77777777" w:rsidR="008A5042" w:rsidRDefault="00000000">
            <w:pPr>
              <w:suppressAutoHyphens/>
              <w:ind w:right="355" w:hanging="2"/>
              <w:jc w:val="both"/>
            </w:pPr>
            <w:r>
              <w:rPr>
                <w:rFonts w:ascii="Arial" w:eastAsia="Arial" w:hAnsi="Arial" w:cs="Arial"/>
                <w:color w:val="000000"/>
                <w:position w:val="-1"/>
                <w:sz w:val="20"/>
              </w:rPr>
              <w:t>AF624</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95EAC3" w14:textId="77777777" w:rsidR="008A5042" w:rsidRDefault="00000000">
            <w:pPr>
              <w:suppressAutoHyphens/>
              <w:ind w:right="355" w:hanging="2"/>
              <w:jc w:val="both"/>
            </w:pPr>
            <w:r>
              <w:rPr>
                <w:rFonts w:ascii="Arial" w:eastAsia="Arial" w:hAnsi="Arial" w:cs="Arial"/>
                <w:color w:val="000000"/>
                <w:position w:val="-1"/>
                <w:sz w:val="20"/>
              </w:rPr>
              <w:t>52852</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5BFBA6" w14:textId="77777777" w:rsidR="008A5042" w:rsidRDefault="00000000">
            <w:pPr>
              <w:suppressAutoHyphens/>
              <w:ind w:right="355" w:hanging="2"/>
              <w:jc w:val="both"/>
            </w:pPr>
            <w:r>
              <w:rPr>
                <w:rFonts w:ascii="Arial" w:eastAsia="Arial" w:hAnsi="Arial" w:cs="Arial"/>
                <w:color w:val="000000"/>
                <w:position w:val="-1"/>
                <w:sz w:val="18"/>
              </w:rPr>
              <w:t>Piano terra atrio palestra via Patetta</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D21414" w14:textId="77777777" w:rsidR="008A5042" w:rsidRDefault="008A5042">
            <w:pPr>
              <w:suppressAutoHyphens/>
              <w:ind w:hanging="2"/>
              <w:jc w:val="both"/>
              <w:rPr>
                <w:rFonts w:ascii="Calibri" w:eastAsia="Calibri" w:hAnsi="Calibri" w:cs="Calibri"/>
                <w:sz w:val="22"/>
              </w:rPr>
            </w:pPr>
          </w:p>
        </w:tc>
      </w:tr>
      <w:tr w:rsidR="008A5042" w14:paraId="1F07BD64"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FAEF47"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BA35A9"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A95715" w14:textId="77777777" w:rsidR="008A5042" w:rsidRDefault="00000000">
            <w:pPr>
              <w:suppressAutoHyphens/>
              <w:ind w:right="355" w:hanging="2"/>
              <w:jc w:val="both"/>
            </w:pPr>
            <w:r>
              <w:rPr>
                <w:rFonts w:ascii="Arial" w:eastAsia="Arial" w:hAnsi="Arial" w:cs="Arial"/>
                <w:color w:val="000000"/>
                <w:position w:val="-1"/>
                <w:sz w:val="20"/>
              </w:rPr>
              <w:t>110453</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7E98E5" w14:textId="77777777" w:rsidR="008A5042" w:rsidRDefault="00000000">
            <w:pPr>
              <w:suppressAutoHyphens/>
              <w:ind w:right="355" w:hanging="2"/>
              <w:jc w:val="both"/>
            </w:pPr>
            <w:r>
              <w:rPr>
                <w:rFonts w:ascii="Arial" w:eastAsia="Arial" w:hAnsi="Arial" w:cs="Arial"/>
                <w:color w:val="000000"/>
                <w:position w:val="-1"/>
                <w:sz w:val="20"/>
              </w:rPr>
              <w:t>Piano terra (palestrina) Aula38</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BC61FB" w14:textId="77777777" w:rsidR="008A5042" w:rsidRDefault="008A5042">
            <w:pPr>
              <w:suppressAutoHyphens/>
              <w:ind w:hanging="2"/>
              <w:jc w:val="both"/>
              <w:rPr>
                <w:rFonts w:ascii="Calibri" w:eastAsia="Calibri" w:hAnsi="Calibri" w:cs="Calibri"/>
                <w:sz w:val="22"/>
              </w:rPr>
            </w:pPr>
          </w:p>
        </w:tc>
      </w:tr>
      <w:tr w:rsidR="008A5042" w14:paraId="5E185023" w14:textId="77777777">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F96BB1"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A507EB"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2D9910" w14:textId="77777777" w:rsidR="008A5042" w:rsidRDefault="00000000">
            <w:pPr>
              <w:suppressAutoHyphens/>
              <w:ind w:right="355" w:hanging="2"/>
              <w:jc w:val="both"/>
            </w:pPr>
            <w:r>
              <w:rPr>
                <w:rFonts w:ascii="Arial" w:eastAsia="Arial" w:hAnsi="Arial" w:cs="Arial"/>
                <w:color w:val="000000"/>
                <w:position w:val="-1"/>
                <w:sz w:val="20"/>
              </w:rPr>
              <w:t>107708</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55DAB8" w14:textId="77777777" w:rsidR="008A5042" w:rsidRDefault="00000000">
            <w:pPr>
              <w:suppressAutoHyphens/>
              <w:ind w:right="355" w:hanging="2"/>
              <w:jc w:val="both"/>
            </w:pPr>
            <w:r>
              <w:rPr>
                <w:rFonts w:ascii="Arial" w:eastAsia="Arial" w:hAnsi="Arial" w:cs="Arial"/>
                <w:color w:val="000000"/>
                <w:position w:val="-1"/>
                <w:sz w:val="16"/>
              </w:rPr>
              <w:t>Piano terra(Corridoio palestra)Aula 68</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B4B1DC" w14:textId="77777777" w:rsidR="008A5042" w:rsidRDefault="008A5042">
            <w:pPr>
              <w:suppressAutoHyphens/>
              <w:ind w:hanging="2"/>
              <w:jc w:val="both"/>
              <w:rPr>
                <w:rFonts w:ascii="Calibri" w:eastAsia="Calibri" w:hAnsi="Calibri" w:cs="Calibri"/>
                <w:sz w:val="22"/>
              </w:rPr>
            </w:pPr>
          </w:p>
        </w:tc>
      </w:tr>
      <w:tr w:rsidR="008A5042" w14:paraId="3BB2A4E4"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C73B6F"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4000AB" w14:textId="77777777" w:rsidR="008A5042" w:rsidRDefault="00000000">
            <w:pPr>
              <w:suppressAutoHyphens/>
              <w:ind w:right="355" w:hanging="2"/>
              <w:jc w:val="both"/>
            </w:pPr>
            <w:r>
              <w:rPr>
                <w:rFonts w:ascii="Arial" w:eastAsia="Arial" w:hAnsi="Arial" w:cs="Arial"/>
                <w:color w:val="000000"/>
                <w:position w:val="-1"/>
                <w:sz w:val="20"/>
              </w:rPr>
              <w:t>AF624</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6676D0" w14:textId="77777777" w:rsidR="008A5042" w:rsidRDefault="00000000">
            <w:pPr>
              <w:suppressAutoHyphens/>
              <w:ind w:right="355" w:hanging="2"/>
              <w:jc w:val="both"/>
            </w:pPr>
            <w:r>
              <w:rPr>
                <w:rFonts w:ascii="Arial" w:eastAsia="Arial" w:hAnsi="Arial" w:cs="Arial"/>
                <w:color w:val="000000"/>
                <w:position w:val="-1"/>
                <w:sz w:val="20"/>
              </w:rPr>
              <w:t>52789</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E8E979" w14:textId="77777777" w:rsidR="008A5042" w:rsidRDefault="00000000">
            <w:pPr>
              <w:suppressAutoHyphens/>
              <w:ind w:right="355" w:hanging="2"/>
              <w:jc w:val="both"/>
            </w:pPr>
            <w:r>
              <w:rPr>
                <w:rFonts w:ascii="Arial" w:eastAsia="Arial" w:hAnsi="Arial" w:cs="Arial"/>
                <w:color w:val="000000"/>
                <w:position w:val="-1"/>
                <w:sz w:val="20"/>
              </w:rPr>
              <w:t>Primo piano Aula 60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518D9E" w14:textId="77777777" w:rsidR="008A5042" w:rsidRDefault="00000000">
            <w:pPr>
              <w:suppressAutoHyphens/>
              <w:ind w:hanging="2"/>
              <w:jc w:val="both"/>
            </w:pPr>
            <w:r>
              <w:rPr>
                <w:rFonts w:ascii="Times New Roman" w:eastAsia="Times New Roman" w:hAnsi="Times New Roman" w:cs="Times New Roman"/>
                <w:color w:val="000000"/>
                <w:position w:val="-1"/>
                <w:sz w:val="20"/>
              </w:rPr>
              <w:t>10/22</w:t>
            </w:r>
          </w:p>
        </w:tc>
      </w:tr>
      <w:tr w:rsidR="008A5042" w14:paraId="3B9465D4"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6C8509"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388BAE" w14:textId="77777777" w:rsidR="008A5042" w:rsidRDefault="00000000">
            <w:pPr>
              <w:suppressAutoHyphens/>
              <w:ind w:right="355" w:hanging="2"/>
              <w:jc w:val="both"/>
            </w:pPr>
            <w:r>
              <w:rPr>
                <w:rFonts w:ascii="Arial" w:eastAsia="Arial" w:hAnsi="Arial" w:cs="Arial"/>
                <w:color w:val="000000"/>
                <w:position w:val="-1"/>
                <w:sz w:val="20"/>
              </w:rPr>
              <w:t>AF624</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534AC8" w14:textId="77777777" w:rsidR="008A5042" w:rsidRDefault="00000000">
            <w:pPr>
              <w:suppressAutoHyphens/>
              <w:ind w:right="355" w:hanging="2"/>
              <w:jc w:val="both"/>
            </w:pPr>
            <w:r>
              <w:rPr>
                <w:rFonts w:ascii="Arial" w:eastAsia="Arial" w:hAnsi="Arial" w:cs="Arial"/>
                <w:color w:val="000000"/>
                <w:position w:val="-1"/>
                <w:sz w:val="20"/>
              </w:rPr>
              <w:t>52726</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68B9D1" w14:textId="77777777" w:rsidR="008A5042" w:rsidRDefault="00000000">
            <w:pPr>
              <w:suppressAutoHyphens/>
              <w:ind w:right="355" w:hanging="2"/>
              <w:jc w:val="both"/>
            </w:pPr>
            <w:r>
              <w:rPr>
                <w:rFonts w:ascii="Arial" w:eastAsia="Arial" w:hAnsi="Arial" w:cs="Arial"/>
                <w:color w:val="000000"/>
                <w:position w:val="-1"/>
                <w:sz w:val="20"/>
              </w:rPr>
              <w:t>Primo piano  Aula 53</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AD54A0" w14:textId="77777777" w:rsidR="008A5042" w:rsidRDefault="00000000">
            <w:pPr>
              <w:suppressAutoHyphens/>
              <w:ind w:hanging="2"/>
              <w:jc w:val="both"/>
            </w:pPr>
            <w:r>
              <w:rPr>
                <w:rFonts w:ascii="Times New Roman" w:eastAsia="Times New Roman" w:hAnsi="Times New Roman" w:cs="Times New Roman"/>
                <w:color w:val="000000"/>
                <w:position w:val="-1"/>
                <w:sz w:val="20"/>
              </w:rPr>
              <w:t>10/22</w:t>
            </w:r>
          </w:p>
        </w:tc>
      </w:tr>
      <w:tr w:rsidR="008A5042" w14:paraId="7E1A2BF0"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13387A"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6A7E94"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86E0EF" w14:textId="77777777" w:rsidR="008A5042" w:rsidRDefault="00000000">
            <w:pPr>
              <w:suppressAutoHyphens/>
              <w:ind w:right="355" w:hanging="2"/>
              <w:jc w:val="both"/>
            </w:pPr>
            <w:r>
              <w:rPr>
                <w:rFonts w:ascii="Arial" w:eastAsia="Arial" w:hAnsi="Arial" w:cs="Arial"/>
                <w:color w:val="000000"/>
                <w:position w:val="-1"/>
                <w:sz w:val="20"/>
              </w:rPr>
              <w:t>110273</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70239D" w14:textId="77777777" w:rsidR="008A5042" w:rsidRDefault="00000000">
            <w:pPr>
              <w:suppressAutoHyphens/>
              <w:ind w:right="355" w:hanging="2"/>
              <w:jc w:val="both"/>
            </w:pPr>
            <w:r>
              <w:rPr>
                <w:rFonts w:ascii="Arial" w:eastAsia="Arial" w:hAnsi="Arial" w:cs="Arial"/>
                <w:color w:val="000000"/>
                <w:position w:val="-1"/>
                <w:sz w:val="20"/>
              </w:rPr>
              <w:t>Primo piano (salone) n. 49</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13225D" w14:textId="77777777" w:rsidR="008A5042" w:rsidRDefault="008A5042">
            <w:pPr>
              <w:suppressAutoHyphens/>
              <w:ind w:hanging="2"/>
              <w:jc w:val="both"/>
              <w:rPr>
                <w:rFonts w:ascii="Calibri" w:eastAsia="Calibri" w:hAnsi="Calibri" w:cs="Calibri"/>
                <w:sz w:val="22"/>
              </w:rPr>
            </w:pPr>
          </w:p>
        </w:tc>
      </w:tr>
      <w:tr w:rsidR="008A5042" w14:paraId="2012AB63"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149471"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8F8F70" w14:textId="77777777" w:rsidR="008A5042" w:rsidRDefault="00000000">
            <w:pPr>
              <w:suppressAutoHyphens/>
              <w:ind w:right="355" w:hanging="2"/>
              <w:jc w:val="both"/>
            </w:pPr>
            <w:r>
              <w:rPr>
                <w:rFonts w:ascii="Arial" w:eastAsia="Arial" w:hAnsi="Arial" w:cs="Arial"/>
                <w:color w:val="000000"/>
                <w:position w:val="-1"/>
                <w:sz w:val="20"/>
              </w:rPr>
              <w:t>AF783</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7E941B" w14:textId="77777777" w:rsidR="008A5042" w:rsidRDefault="00000000">
            <w:pPr>
              <w:suppressAutoHyphens/>
              <w:ind w:right="355" w:hanging="2"/>
              <w:jc w:val="both"/>
            </w:pPr>
            <w:r>
              <w:rPr>
                <w:rFonts w:ascii="Arial" w:eastAsia="Arial" w:hAnsi="Arial" w:cs="Arial"/>
                <w:color w:val="000000"/>
                <w:position w:val="-1"/>
                <w:sz w:val="20"/>
              </w:rPr>
              <w:t>55783</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04902C" w14:textId="77777777" w:rsidR="008A5042" w:rsidRDefault="00000000">
            <w:pPr>
              <w:suppressAutoHyphens/>
              <w:ind w:right="355" w:hanging="2"/>
              <w:jc w:val="both"/>
            </w:pPr>
            <w:r>
              <w:rPr>
                <w:rFonts w:ascii="Arial" w:eastAsia="Arial" w:hAnsi="Arial" w:cs="Arial"/>
                <w:color w:val="000000"/>
                <w:position w:val="-1"/>
                <w:sz w:val="20"/>
              </w:rPr>
              <w:t>Primo piano (aula n.25)</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1BC2F3" w14:textId="77777777" w:rsidR="008A5042" w:rsidRDefault="00000000">
            <w:pPr>
              <w:suppressAutoHyphens/>
              <w:ind w:hanging="2"/>
              <w:jc w:val="both"/>
            </w:pPr>
            <w:r>
              <w:rPr>
                <w:rFonts w:ascii="Times New Roman" w:eastAsia="Times New Roman" w:hAnsi="Times New Roman" w:cs="Times New Roman"/>
                <w:color w:val="000000"/>
                <w:position w:val="-1"/>
                <w:sz w:val="20"/>
              </w:rPr>
              <w:t>10/22</w:t>
            </w:r>
          </w:p>
        </w:tc>
      </w:tr>
      <w:tr w:rsidR="008A5042" w14:paraId="03753270"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45B6E8"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868FC4" w14:textId="77777777" w:rsidR="008A5042" w:rsidRDefault="00000000">
            <w:pPr>
              <w:suppressAutoHyphens/>
              <w:ind w:right="355" w:hanging="2"/>
              <w:jc w:val="both"/>
            </w:pPr>
            <w:r>
              <w:rPr>
                <w:rFonts w:ascii="Arial" w:eastAsia="Arial" w:hAnsi="Arial" w:cs="Arial"/>
                <w:color w:val="000000"/>
                <w:position w:val="-1"/>
                <w:sz w:val="20"/>
              </w:rPr>
              <w:t>AF721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460F7E" w14:textId="77777777" w:rsidR="008A5042" w:rsidRDefault="00000000">
            <w:pPr>
              <w:suppressAutoHyphens/>
              <w:ind w:right="355" w:hanging="2"/>
              <w:jc w:val="both"/>
            </w:pPr>
            <w:r>
              <w:rPr>
                <w:rFonts w:ascii="Arial" w:eastAsia="Arial" w:hAnsi="Arial" w:cs="Arial"/>
                <w:color w:val="000000"/>
                <w:position w:val="-1"/>
                <w:sz w:val="20"/>
              </w:rPr>
              <w:t>110403</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CD44F2" w14:textId="77777777" w:rsidR="008A5042" w:rsidRDefault="00000000">
            <w:pPr>
              <w:suppressAutoHyphens/>
              <w:ind w:right="355" w:hanging="2"/>
              <w:jc w:val="both"/>
            </w:pPr>
            <w:r>
              <w:rPr>
                <w:rFonts w:ascii="Arial" w:eastAsia="Arial" w:hAnsi="Arial" w:cs="Arial"/>
                <w:color w:val="000000"/>
                <w:position w:val="-1"/>
                <w:sz w:val="20"/>
              </w:rPr>
              <w:t>Secondo piano Aula 34</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DAA83D" w14:textId="77777777" w:rsidR="008A5042" w:rsidRDefault="00000000">
            <w:pPr>
              <w:suppressAutoHyphens/>
              <w:ind w:hanging="2"/>
              <w:jc w:val="both"/>
            </w:pPr>
            <w:r>
              <w:rPr>
                <w:rFonts w:ascii="Times New Roman" w:eastAsia="Times New Roman" w:hAnsi="Times New Roman" w:cs="Times New Roman"/>
                <w:color w:val="000000"/>
                <w:position w:val="-1"/>
                <w:sz w:val="20"/>
              </w:rPr>
              <w:t>9/23</w:t>
            </w:r>
          </w:p>
        </w:tc>
      </w:tr>
      <w:tr w:rsidR="008A5042" w14:paraId="5031B9D7"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1C92FB"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3F8C09" w14:textId="77777777" w:rsidR="008A5042" w:rsidRDefault="00000000">
            <w:pPr>
              <w:suppressAutoHyphens/>
              <w:ind w:right="355" w:hanging="2"/>
              <w:jc w:val="both"/>
            </w:pPr>
            <w:r>
              <w:rPr>
                <w:rFonts w:ascii="Arial" w:eastAsia="Arial" w:hAnsi="Arial" w:cs="Arial"/>
                <w:color w:val="000000"/>
                <w:position w:val="-1"/>
                <w:sz w:val="20"/>
              </w:rPr>
              <w:t>AF624</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EC21D7" w14:textId="77777777" w:rsidR="008A5042" w:rsidRDefault="00000000">
            <w:pPr>
              <w:suppressAutoHyphens/>
              <w:ind w:right="355" w:hanging="2"/>
              <w:jc w:val="both"/>
            </w:pPr>
            <w:r>
              <w:rPr>
                <w:rFonts w:ascii="Arial" w:eastAsia="Arial" w:hAnsi="Arial" w:cs="Arial"/>
                <w:color w:val="000000"/>
                <w:position w:val="-1"/>
                <w:sz w:val="20"/>
              </w:rPr>
              <w:t>56293</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DB1684" w14:textId="77777777" w:rsidR="008A5042" w:rsidRDefault="00000000">
            <w:pPr>
              <w:suppressAutoHyphens/>
              <w:ind w:right="355" w:hanging="2"/>
              <w:jc w:val="both"/>
            </w:pPr>
            <w:r>
              <w:rPr>
                <w:rFonts w:ascii="Arial" w:eastAsia="Arial" w:hAnsi="Arial" w:cs="Arial"/>
                <w:color w:val="000000"/>
                <w:position w:val="-1"/>
                <w:sz w:val="20"/>
              </w:rPr>
              <w:t>Secondo piano  Aula 31</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FB7E86" w14:textId="77777777" w:rsidR="008A5042" w:rsidRDefault="00000000">
            <w:pPr>
              <w:suppressAutoHyphens/>
              <w:ind w:hanging="2"/>
              <w:jc w:val="both"/>
            </w:pPr>
            <w:r>
              <w:rPr>
                <w:rFonts w:ascii="Times New Roman" w:eastAsia="Times New Roman" w:hAnsi="Times New Roman" w:cs="Times New Roman"/>
                <w:color w:val="000000"/>
                <w:position w:val="-1"/>
                <w:sz w:val="20"/>
              </w:rPr>
              <w:t>10/22</w:t>
            </w:r>
          </w:p>
        </w:tc>
      </w:tr>
      <w:tr w:rsidR="008A5042" w14:paraId="4B340433"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B33ACF"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E3D889"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F6E899" w14:textId="77777777" w:rsidR="008A5042" w:rsidRDefault="00000000">
            <w:pPr>
              <w:suppressAutoHyphens/>
              <w:ind w:right="355" w:hanging="2"/>
              <w:jc w:val="both"/>
            </w:pPr>
            <w:r>
              <w:rPr>
                <w:rFonts w:ascii="Arial" w:eastAsia="Arial" w:hAnsi="Arial" w:cs="Arial"/>
                <w:color w:val="000000"/>
                <w:position w:val="-1"/>
                <w:sz w:val="20"/>
              </w:rPr>
              <w:t>108637</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45ED7B" w14:textId="77777777" w:rsidR="008A5042" w:rsidRDefault="00000000">
            <w:pPr>
              <w:suppressAutoHyphens/>
              <w:ind w:right="355" w:hanging="2"/>
              <w:jc w:val="both"/>
            </w:pPr>
            <w:r>
              <w:rPr>
                <w:rFonts w:ascii="Arial" w:eastAsia="Arial" w:hAnsi="Arial" w:cs="Arial"/>
                <w:color w:val="000000"/>
                <w:position w:val="-1"/>
                <w:sz w:val="20"/>
              </w:rPr>
              <w:t>Secondo piano Aula 26</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B44E7E" w14:textId="77777777" w:rsidR="008A5042" w:rsidRDefault="00000000">
            <w:pPr>
              <w:suppressAutoHyphens/>
              <w:ind w:hanging="2"/>
              <w:jc w:val="both"/>
            </w:pPr>
            <w:r>
              <w:rPr>
                <w:rFonts w:ascii="Times New Roman" w:eastAsia="Times New Roman" w:hAnsi="Times New Roman" w:cs="Times New Roman"/>
                <w:color w:val="000000"/>
                <w:position w:val="-1"/>
                <w:sz w:val="20"/>
              </w:rPr>
              <w:t>9/23</w:t>
            </w:r>
          </w:p>
        </w:tc>
      </w:tr>
      <w:tr w:rsidR="008A5042" w14:paraId="738D5ED1"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91FCDC"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9E3FB6"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FF2760" w14:textId="77777777" w:rsidR="008A5042" w:rsidRDefault="00000000">
            <w:pPr>
              <w:suppressAutoHyphens/>
              <w:ind w:right="355" w:hanging="2"/>
              <w:jc w:val="both"/>
            </w:pPr>
            <w:r>
              <w:rPr>
                <w:rFonts w:ascii="Arial" w:eastAsia="Arial" w:hAnsi="Arial" w:cs="Arial"/>
                <w:color w:val="000000"/>
                <w:position w:val="-1"/>
                <w:sz w:val="20"/>
              </w:rPr>
              <w:t>110049</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9643E7" w14:textId="77777777" w:rsidR="008A5042" w:rsidRDefault="00000000">
            <w:pPr>
              <w:suppressAutoHyphens/>
              <w:ind w:right="355" w:hanging="2"/>
              <w:jc w:val="both"/>
            </w:pPr>
            <w:r>
              <w:rPr>
                <w:rFonts w:ascii="Arial" w:eastAsia="Arial" w:hAnsi="Arial" w:cs="Arial"/>
                <w:color w:val="000000"/>
                <w:position w:val="-1"/>
                <w:sz w:val="20"/>
              </w:rPr>
              <w:t>Secondo piano Aula 23</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B7A6F8" w14:textId="77777777" w:rsidR="008A5042" w:rsidRDefault="00000000">
            <w:pPr>
              <w:suppressAutoHyphens/>
              <w:ind w:hanging="2"/>
              <w:jc w:val="both"/>
            </w:pPr>
            <w:r>
              <w:rPr>
                <w:rFonts w:ascii="Times New Roman" w:eastAsia="Times New Roman" w:hAnsi="Times New Roman" w:cs="Times New Roman"/>
                <w:color w:val="000000"/>
                <w:position w:val="-1"/>
                <w:sz w:val="20"/>
              </w:rPr>
              <w:t>9/23</w:t>
            </w:r>
          </w:p>
        </w:tc>
      </w:tr>
      <w:tr w:rsidR="008A5042" w14:paraId="4D556D6D"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7B7955"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EA59AA" w14:textId="77777777" w:rsidR="008A5042" w:rsidRDefault="00000000">
            <w:pPr>
              <w:suppressAutoHyphens/>
              <w:ind w:right="355" w:hanging="2"/>
              <w:jc w:val="both"/>
            </w:pPr>
            <w:r>
              <w:rPr>
                <w:rFonts w:ascii="Arial" w:eastAsia="Arial" w:hAnsi="Arial" w:cs="Arial"/>
                <w:color w:val="000000"/>
                <w:position w:val="-1"/>
                <w:sz w:val="20"/>
              </w:rPr>
              <w:t>AF624</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7EB9E7" w14:textId="77777777" w:rsidR="008A5042" w:rsidRDefault="00000000">
            <w:pPr>
              <w:suppressAutoHyphens/>
              <w:ind w:right="355" w:hanging="2"/>
              <w:jc w:val="both"/>
            </w:pPr>
            <w:r>
              <w:rPr>
                <w:rFonts w:ascii="Arial" w:eastAsia="Arial" w:hAnsi="Arial" w:cs="Arial"/>
                <w:color w:val="000000"/>
                <w:position w:val="-1"/>
                <w:sz w:val="20"/>
              </w:rPr>
              <w:t>56183</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AEC961" w14:textId="77777777" w:rsidR="008A5042" w:rsidRDefault="00000000">
            <w:pPr>
              <w:suppressAutoHyphens/>
              <w:ind w:right="355" w:hanging="2"/>
              <w:jc w:val="both"/>
            </w:pPr>
            <w:r>
              <w:rPr>
                <w:rFonts w:ascii="Arial" w:eastAsia="Arial" w:hAnsi="Arial" w:cs="Arial"/>
                <w:color w:val="000000"/>
                <w:position w:val="-1"/>
                <w:sz w:val="18"/>
              </w:rPr>
              <w:t>Secondo piano ( Ingresso) Aula 22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706EBF" w14:textId="77777777" w:rsidR="008A5042" w:rsidRDefault="00000000">
            <w:pPr>
              <w:suppressAutoHyphens/>
              <w:ind w:hanging="2"/>
              <w:jc w:val="both"/>
            </w:pPr>
            <w:r>
              <w:rPr>
                <w:rFonts w:ascii="Times New Roman" w:eastAsia="Times New Roman" w:hAnsi="Times New Roman" w:cs="Times New Roman"/>
                <w:color w:val="000000"/>
                <w:position w:val="-1"/>
                <w:sz w:val="20"/>
              </w:rPr>
              <w:t>10/22</w:t>
            </w:r>
          </w:p>
        </w:tc>
      </w:tr>
      <w:tr w:rsidR="008A5042" w14:paraId="1ABA015B"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53D8D8"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B2C609"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432DE" w14:textId="77777777" w:rsidR="008A5042" w:rsidRDefault="00000000">
            <w:pPr>
              <w:suppressAutoHyphens/>
              <w:ind w:right="355" w:hanging="2"/>
              <w:jc w:val="both"/>
            </w:pPr>
            <w:r>
              <w:rPr>
                <w:rFonts w:ascii="Arial" w:eastAsia="Arial" w:hAnsi="Arial" w:cs="Arial"/>
                <w:color w:val="000000"/>
                <w:position w:val="-1"/>
                <w:sz w:val="20"/>
              </w:rPr>
              <w:t>107649</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004231" w14:textId="77777777" w:rsidR="008A5042" w:rsidRDefault="00000000">
            <w:pPr>
              <w:suppressAutoHyphens/>
              <w:ind w:right="355" w:hanging="2"/>
              <w:jc w:val="both"/>
            </w:pPr>
            <w:r>
              <w:rPr>
                <w:rFonts w:ascii="Arial" w:eastAsia="Arial" w:hAnsi="Arial" w:cs="Arial"/>
                <w:color w:val="000000"/>
                <w:position w:val="-1"/>
                <w:sz w:val="20"/>
              </w:rPr>
              <w:t>Secondo piano atrio scala Vallauri</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F83FF2" w14:textId="77777777" w:rsidR="008A5042" w:rsidRDefault="008A5042">
            <w:pPr>
              <w:suppressAutoHyphens/>
              <w:ind w:hanging="2"/>
              <w:jc w:val="both"/>
              <w:rPr>
                <w:rFonts w:ascii="Calibri" w:eastAsia="Calibri" w:hAnsi="Calibri" w:cs="Calibri"/>
                <w:sz w:val="22"/>
              </w:rPr>
            </w:pPr>
          </w:p>
        </w:tc>
      </w:tr>
      <w:tr w:rsidR="008A5042" w14:paraId="631A864B"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D2BCC0"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9FF088"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DB8910" w14:textId="77777777" w:rsidR="008A5042" w:rsidRDefault="00000000">
            <w:pPr>
              <w:suppressAutoHyphens/>
              <w:ind w:right="355" w:hanging="2"/>
              <w:jc w:val="both"/>
            </w:pPr>
            <w:r>
              <w:rPr>
                <w:rFonts w:ascii="Arial" w:eastAsia="Arial" w:hAnsi="Arial" w:cs="Arial"/>
                <w:color w:val="000000"/>
                <w:position w:val="-1"/>
                <w:sz w:val="20"/>
              </w:rPr>
              <w:t>108657</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262E2A" w14:textId="77777777" w:rsidR="008A5042" w:rsidRDefault="00000000">
            <w:pPr>
              <w:suppressAutoHyphens/>
              <w:ind w:right="355" w:hanging="2"/>
              <w:jc w:val="both"/>
            </w:pPr>
            <w:r>
              <w:rPr>
                <w:rFonts w:ascii="Arial" w:eastAsia="Arial" w:hAnsi="Arial" w:cs="Arial"/>
                <w:color w:val="000000"/>
                <w:position w:val="-1"/>
                <w:sz w:val="20"/>
              </w:rPr>
              <w:t>Terzo piano (ingresso) Aula 3</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C5C4C4" w14:textId="77777777" w:rsidR="008A5042" w:rsidRDefault="008A5042">
            <w:pPr>
              <w:suppressAutoHyphens/>
              <w:ind w:hanging="2"/>
              <w:jc w:val="both"/>
              <w:rPr>
                <w:rFonts w:ascii="Calibri" w:eastAsia="Calibri" w:hAnsi="Calibri" w:cs="Calibri"/>
                <w:sz w:val="22"/>
              </w:rPr>
            </w:pPr>
          </w:p>
        </w:tc>
      </w:tr>
      <w:tr w:rsidR="008A5042" w14:paraId="4308925F"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9EC517"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FBAEA9" w14:textId="77777777" w:rsidR="008A5042" w:rsidRDefault="00000000">
            <w:pPr>
              <w:suppressAutoHyphens/>
              <w:ind w:right="355" w:hanging="2"/>
              <w:jc w:val="both"/>
            </w:pPr>
            <w:r>
              <w:rPr>
                <w:rFonts w:ascii="Arial" w:eastAsia="Arial" w:hAnsi="Arial" w:cs="Arial"/>
                <w:color w:val="000000"/>
                <w:position w:val="-1"/>
                <w:sz w:val="20"/>
              </w:rPr>
              <w:t>AF624</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688926" w14:textId="77777777" w:rsidR="008A5042" w:rsidRDefault="00000000">
            <w:pPr>
              <w:suppressAutoHyphens/>
              <w:ind w:right="355" w:hanging="2"/>
              <w:jc w:val="both"/>
            </w:pPr>
            <w:r>
              <w:rPr>
                <w:rFonts w:ascii="Arial" w:eastAsia="Arial" w:hAnsi="Arial" w:cs="Arial"/>
                <w:color w:val="000000"/>
                <w:position w:val="-1"/>
                <w:sz w:val="20"/>
              </w:rPr>
              <w:t>53289</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624508" w14:textId="77777777" w:rsidR="008A5042" w:rsidRDefault="00000000">
            <w:pPr>
              <w:suppressAutoHyphens/>
              <w:ind w:right="355" w:hanging="2"/>
              <w:jc w:val="both"/>
            </w:pPr>
            <w:r>
              <w:rPr>
                <w:rFonts w:ascii="Arial" w:eastAsia="Arial" w:hAnsi="Arial" w:cs="Arial"/>
                <w:color w:val="000000"/>
                <w:position w:val="-1"/>
                <w:sz w:val="20"/>
              </w:rPr>
              <w:t>Terzo piano Aula 4</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FF0FA9" w14:textId="77777777" w:rsidR="008A5042" w:rsidRDefault="00000000">
            <w:pPr>
              <w:suppressAutoHyphens/>
              <w:ind w:hanging="2"/>
              <w:jc w:val="both"/>
            </w:pPr>
            <w:r>
              <w:rPr>
                <w:rFonts w:ascii="Times New Roman" w:eastAsia="Times New Roman" w:hAnsi="Times New Roman" w:cs="Times New Roman"/>
                <w:color w:val="000000"/>
                <w:position w:val="-1"/>
                <w:sz w:val="20"/>
              </w:rPr>
              <w:t>10/22</w:t>
            </w:r>
          </w:p>
        </w:tc>
      </w:tr>
      <w:tr w:rsidR="008A5042" w14:paraId="57089187"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E42765"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C82236" w14:textId="77777777" w:rsidR="008A5042" w:rsidRDefault="00000000">
            <w:pPr>
              <w:suppressAutoHyphens/>
              <w:ind w:right="355" w:hanging="2"/>
              <w:jc w:val="both"/>
            </w:pPr>
            <w:r>
              <w:rPr>
                <w:rFonts w:ascii="Arial" w:eastAsia="Arial" w:hAnsi="Arial" w:cs="Arial"/>
                <w:color w:val="000000"/>
                <w:position w:val="-1"/>
                <w:sz w:val="20"/>
              </w:rPr>
              <w:t>AF624</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D54742" w14:textId="77777777" w:rsidR="008A5042" w:rsidRDefault="00000000">
            <w:pPr>
              <w:suppressAutoHyphens/>
              <w:ind w:right="355" w:hanging="2"/>
              <w:jc w:val="both"/>
            </w:pPr>
            <w:r>
              <w:rPr>
                <w:rFonts w:ascii="Arial" w:eastAsia="Arial" w:hAnsi="Arial" w:cs="Arial"/>
                <w:color w:val="000000"/>
                <w:position w:val="-1"/>
                <w:sz w:val="20"/>
              </w:rPr>
              <w:t>53209</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1BA06B" w14:textId="77777777" w:rsidR="008A5042" w:rsidRDefault="00000000">
            <w:pPr>
              <w:suppressAutoHyphens/>
              <w:ind w:right="355" w:hanging="2"/>
              <w:jc w:val="both"/>
            </w:pPr>
            <w:r>
              <w:rPr>
                <w:rFonts w:ascii="Arial" w:eastAsia="Arial" w:hAnsi="Arial" w:cs="Arial"/>
                <w:color w:val="000000"/>
                <w:position w:val="-1"/>
                <w:sz w:val="20"/>
              </w:rPr>
              <w:t>Terzo piano Aula 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E602DD" w14:textId="77777777" w:rsidR="008A5042" w:rsidRDefault="008A5042">
            <w:pPr>
              <w:suppressAutoHyphens/>
              <w:ind w:hanging="2"/>
              <w:jc w:val="both"/>
              <w:rPr>
                <w:rFonts w:ascii="Calibri" w:eastAsia="Calibri" w:hAnsi="Calibri" w:cs="Calibri"/>
                <w:sz w:val="22"/>
              </w:rPr>
            </w:pPr>
          </w:p>
        </w:tc>
      </w:tr>
      <w:tr w:rsidR="008A5042" w14:paraId="295C8A97"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C3DF8D"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641990"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356E2D" w14:textId="77777777" w:rsidR="008A5042" w:rsidRDefault="00000000">
            <w:pPr>
              <w:suppressAutoHyphens/>
              <w:ind w:right="355" w:hanging="2"/>
              <w:jc w:val="both"/>
            </w:pPr>
            <w:r>
              <w:rPr>
                <w:rFonts w:ascii="Arial" w:eastAsia="Arial" w:hAnsi="Arial" w:cs="Arial"/>
                <w:color w:val="000000"/>
                <w:position w:val="-1"/>
                <w:sz w:val="20"/>
              </w:rPr>
              <w:t>109925</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D0650D" w14:textId="77777777" w:rsidR="008A5042" w:rsidRDefault="00000000">
            <w:pPr>
              <w:suppressAutoHyphens/>
              <w:ind w:right="355" w:hanging="2"/>
              <w:jc w:val="both"/>
            </w:pPr>
            <w:r>
              <w:rPr>
                <w:rFonts w:ascii="Arial" w:eastAsia="Arial" w:hAnsi="Arial" w:cs="Arial"/>
                <w:color w:val="000000"/>
                <w:position w:val="-1"/>
                <w:sz w:val="20"/>
              </w:rPr>
              <w:t>Terzo piano Aula 12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C1801C" w14:textId="77777777" w:rsidR="008A5042" w:rsidRDefault="00000000">
            <w:pPr>
              <w:suppressAutoHyphens/>
              <w:ind w:hanging="2"/>
              <w:jc w:val="both"/>
            </w:pPr>
            <w:r>
              <w:rPr>
                <w:rFonts w:ascii="Times New Roman" w:eastAsia="Times New Roman" w:hAnsi="Times New Roman" w:cs="Times New Roman"/>
                <w:color w:val="000000"/>
                <w:position w:val="-1"/>
                <w:sz w:val="20"/>
              </w:rPr>
              <w:t>9/23</w:t>
            </w:r>
          </w:p>
        </w:tc>
      </w:tr>
      <w:tr w:rsidR="008A5042" w14:paraId="54EA4B7E"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3D8338"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DFD64E" w14:textId="77777777" w:rsidR="008A5042" w:rsidRDefault="00000000">
            <w:pPr>
              <w:suppressAutoHyphens/>
              <w:ind w:right="355" w:hanging="2"/>
              <w:jc w:val="both"/>
            </w:pPr>
            <w:r>
              <w:rPr>
                <w:rFonts w:ascii="Arial" w:eastAsia="Arial" w:hAnsi="Arial" w:cs="Arial"/>
                <w:color w:val="000000"/>
                <w:position w:val="-1"/>
                <w:sz w:val="20"/>
              </w:rPr>
              <w:t>AF731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2D5BCE" w14:textId="77777777" w:rsidR="008A5042" w:rsidRDefault="00000000">
            <w:pPr>
              <w:suppressAutoHyphens/>
              <w:ind w:right="355" w:hanging="2"/>
              <w:jc w:val="both"/>
            </w:pPr>
            <w:r>
              <w:rPr>
                <w:rFonts w:ascii="Arial" w:eastAsia="Arial" w:hAnsi="Arial" w:cs="Arial"/>
                <w:color w:val="000000"/>
                <w:position w:val="-1"/>
                <w:sz w:val="20"/>
              </w:rPr>
              <w:t>107926</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27D635" w14:textId="77777777" w:rsidR="008A5042" w:rsidRDefault="00000000">
            <w:pPr>
              <w:suppressAutoHyphens/>
              <w:ind w:right="355" w:hanging="2"/>
              <w:jc w:val="both"/>
            </w:pPr>
            <w:r>
              <w:rPr>
                <w:rFonts w:ascii="Arial" w:eastAsia="Arial" w:hAnsi="Arial" w:cs="Arial"/>
                <w:color w:val="000000"/>
                <w:position w:val="-1"/>
                <w:sz w:val="20"/>
              </w:rPr>
              <w:t>Terzo piano atrio scala via Patetta</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51B06F" w14:textId="77777777" w:rsidR="008A5042" w:rsidRDefault="008A5042">
            <w:pPr>
              <w:suppressAutoHyphens/>
              <w:ind w:hanging="2"/>
              <w:jc w:val="both"/>
              <w:rPr>
                <w:rFonts w:ascii="Calibri" w:eastAsia="Calibri" w:hAnsi="Calibri" w:cs="Calibri"/>
                <w:sz w:val="22"/>
              </w:rPr>
            </w:pPr>
          </w:p>
        </w:tc>
      </w:tr>
      <w:tr w:rsidR="008A5042" w14:paraId="79147500"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5F1151" w14:textId="77777777" w:rsidR="008A5042" w:rsidRDefault="00000000">
            <w:pPr>
              <w:suppressAutoHyphens/>
              <w:ind w:hanging="2"/>
              <w:jc w:val="both"/>
            </w:pPr>
            <w:r>
              <w:rPr>
                <w:rFonts w:ascii="Arial" w:eastAsia="Arial" w:hAnsi="Arial" w:cs="Arial"/>
                <w:color w:val="000000"/>
                <w:position w:val="-1"/>
                <w:sz w:val="20"/>
              </w:rPr>
              <w:t>Estintore portatile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282385" w14:textId="77777777" w:rsidR="008A5042" w:rsidRDefault="00000000">
            <w:pPr>
              <w:suppressAutoHyphens/>
              <w:ind w:right="355" w:hanging="2"/>
              <w:jc w:val="both"/>
            </w:pPr>
            <w:r>
              <w:rPr>
                <w:rFonts w:ascii="Arial" w:eastAsia="Arial" w:hAnsi="Arial" w:cs="Arial"/>
                <w:color w:val="000000"/>
                <w:position w:val="-1"/>
                <w:sz w:val="20"/>
              </w:rPr>
              <w:t>AF624</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E79004" w14:textId="77777777" w:rsidR="008A5042" w:rsidRDefault="00000000">
            <w:pPr>
              <w:suppressAutoHyphens/>
              <w:ind w:right="355" w:hanging="2"/>
              <w:jc w:val="both"/>
            </w:pPr>
            <w:r>
              <w:rPr>
                <w:rFonts w:ascii="Arial" w:eastAsia="Arial" w:hAnsi="Arial" w:cs="Arial"/>
                <w:color w:val="000000"/>
                <w:position w:val="-1"/>
                <w:sz w:val="20"/>
              </w:rPr>
              <w:t>52727</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8CB61C" w14:textId="77777777" w:rsidR="008A5042" w:rsidRDefault="00000000">
            <w:pPr>
              <w:suppressAutoHyphens/>
              <w:ind w:right="355" w:hanging="2"/>
              <w:jc w:val="both"/>
            </w:pPr>
            <w:r>
              <w:rPr>
                <w:rFonts w:ascii="Arial" w:eastAsia="Arial" w:hAnsi="Arial" w:cs="Arial"/>
                <w:color w:val="000000"/>
                <w:position w:val="-1"/>
                <w:sz w:val="20"/>
              </w:rPr>
              <w:t>Terzo piano Aula 13</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32FCAF" w14:textId="77777777" w:rsidR="008A5042" w:rsidRDefault="00000000">
            <w:pPr>
              <w:suppressAutoHyphens/>
              <w:ind w:hanging="2"/>
              <w:jc w:val="both"/>
            </w:pPr>
            <w:r>
              <w:rPr>
                <w:rFonts w:ascii="Times New Roman" w:eastAsia="Times New Roman" w:hAnsi="Times New Roman" w:cs="Times New Roman"/>
                <w:color w:val="000000"/>
                <w:position w:val="-1"/>
                <w:sz w:val="20"/>
              </w:rPr>
              <w:t>10/22</w:t>
            </w:r>
          </w:p>
        </w:tc>
      </w:tr>
    </w:tbl>
    <w:p w14:paraId="20D98062" w14:textId="6F1A04BD" w:rsidR="008A5042" w:rsidRDefault="00000000">
      <w:pPr>
        <w:suppressAutoHyphens/>
        <w:ind w:left="1" w:right="355" w:hanging="3"/>
        <w:jc w:val="center"/>
        <w:rPr>
          <w:rFonts w:ascii="Arial" w:eastAsia="Arial" w:hAnsi="Arial" w:cs="Arial"/>
          <w:color w:val="000000"/>
          <w:position w:val="-1"/>
          <w:sz w:val="28"/>
        </w:rPr>
      </w:pPr>
      <w:r>
        <w:rPr>
          <w:rFonts w:ascii="Arial" w:eastAsia="Arial" w:hAnsi="Arial" w:cs="Arial"/>
          <w:color w:val="000000"/>
          <w:position w:val="-1"/>
          <w:sz w:val="28"/>
        </w:rPr>
        <w:t xml:space="preserve">La verifica periodica degli estintori è stata effettuata da parte di IREN </w:t>
      </w:r>
    </w:p>
    <w:p w14:paraId="02FDF4AA" w14:textId="50334105" w:rsidR="00E8584D" w:rsidRDefault="00E8584D">
      <w:pPr>
        <w:suppressAutoHyphens/>
        <w:ind w:left="1" w:right="355" w:hanging="3"/>
        <w:jc w:val="center"/>
        <w:rPr>
          <w:rFonts w:ascii="Arial" w:eastAsia="Arial" w:hAnsi="Arial" w:cs="Arial"/>
          <w:color w:val="000000"/>
          <w:position w:val="-1"/>
          <w:sz w:val="28"/>
        </w:rPr>
      </w:pPr>
      <w:r>
        <w:rPr>
          <w:rFonts w:ascii="Arial" w:eastAsia="Arial" w:hAnsi="Arial" w:cs="Arial"/>
          <w:color w:val="000000"/>
          <w:position w:val="-1"/>
          <w:sz w:val="28"/>
        </w:rPr>
        <w:lastRenderedPageBreak/>
        <w:t>03/2026</w:t>
      </w:r>
    </w:p>
    <w:p w14:paraId="531EF210" w14:textId="77777777" w:rsidR="008A5042" w:rsidRDefault="008A5042">
      <w:pPr>
        <w:suppressAutoHyphens/>
        <w:ind w:right="355" w:hanging="2"/>
        <w:jc w:val="both"/>
        <w:rPr>
          <w:rFonts w:ascii="Arial" w:eastAsia="Arial" w:hAnsi="Arial" w:cs="Arial"/>
          <w:color w:val="000000"/>
          <w:position w:val="-1"/>
          <w:sz w:val="24"/>
        </w:rPr>
      </w:pPr>
    </w:p>
    <w:tbl>
      <w:tblPr>
        <w:tblW w:w="0" w:type="auto"/>
        <w:tblCellMar>
          <w:left w:w="10" w:type="dxa"/>
          <w:right w:w="10" w:type="dxa"/>
        </w:tblCellMar>
        <w:tblLook w:val="04A0" w:firstRow="1" w:lastRow="0" w:firstColumn="1" w:lastColumn="0" w:noHBand="0" w:noVBand="1"/>
      </w:tblPr>
      <w:tblGrid>
        <w:gridCol w:w="2031"/>
        <w:gridCol w:w="1329"/>
        <w:gridCol w:w="1565"/>
        <w:gridCol w:w="2712"/>
        <w:gridCol w:w="1719"/>
      </w:tblGrid>
      <w:tr w:rsidR="008A5042" w14:paraId="15CB12BF"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392E12" w14:textId="77777777" w:rsidR="008A5042" w:rsidRDefault="00000000">
            <w:pPr>
              <w:suppressAutoHyphens/>
              <w:ind w:right="355" w:hanging="2"/>
              <w:jc w:val="center"/>
            </w:pPr>
            <w:r>
              <w:rPr>
                <w:rFonts w:ascii="Arial" w:eastAsia="Arial" w:hAnsi="Arial" w:cs="Arial"/>
                <w:b/>
                <w:color w:val="000000"/>
                <w:position w:val="-1"/>
                <w:sz w:val="20"/>
              </w:rPr>
              <w:t>Tipo di mezzo</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A955B5" w14:textId="77777777" w:rsidR="008A5042" w:rsidRDefault="00000000">
            <w:pPr>
              <w:suppressAutoHyphens/>
              <w:ind w:right="355" w:hanging="2"/>
              <w:jc w:val="center"/>
            </w:pPr>
            <w:r>
              <w:rPr>
                <w:rFonts w:ascii="Arial" w:eastAsia="Arial" w:hAnsi="Arial" w:cs="Arial"/>
                <w:b/>
                <w:color w:val="000000"/>
                <w:position w:val="-1"/>
                <w:sz w:val="20"/>
              </w:rPr>
              <w:t>Numero</w:t>
            </w:r>
          </w:p>
        </w:tc>
        <w:tc>
          <w:tcPr>
            <w:tcW w:w="15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49F38B" w14:textId="77777777" w:rsidR="008A5042" w:rsidRDefault="00000000">
            <w:pPr>
              <w:suppressAutoHyphens/>
              <w:ind w:right="355" w:hanging="2"/>
              <w:jc w:val="center"/>
            </w:pPr>
            <w:r>
              <w:rPr>
                <w:rFonts w:ascii="Arial" w:eastAsia="Arial" w:hAnsi="Arial" w:cs="Arial"/>
                <w:b/>
                <w:color w:val="000000"/>
                <w:position w:val="-1"/>
                <w:sz w:val="20"/>
              </w:rPr>
              <w:t>Matricola</w:t>
            </w:r>
          </w:p>
        </w:tc>
        <w:tc>
          <w:tcPr>
            <w:tcW w:w="27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10FFD3" w14:textId="77777777" w:rsidR="008A5042" w:rsidRDefault="00000000">
            <w:pPr>
              <w:suppressAutoHyphens/>
              <w:ind w:right="355" w:hanging="2"/>
              <w:jc w:val="center"/>
            </w:pPr>
            <w:r>
              <w:rPr>
                <w:rFonts w:ascii="Arial" w:eastAsia="Arial" w:hAnsi="Arial" w:cs="Arial"/>
                <w:b/>
                <w:color w:val="000000"/>
                <w:position w:val="-1"/>
                <w:sz w:val="20"/>
              </w:rPr>
              <w:t>Dislocazione</w:t>
            </w:r>
          </w:p>
        </w:tc>
        <w:tc>
          <w:tcPr>
            <w:tcW w:w="1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3323CE" w14:textId="77777777" w:rsidR="008A5042" w:rsidRDefault="00000000">
            <w:pPr>
              <w:suppressAutoHyphens/>
              <w:ind w:right="355" w:hanging="2"/>
              <w:jc w:val="center"/>
              <w:rPr>
                <w:rFonts w:ascii="Arial" w:eastAsia="Arial" w:hAnsi="Arial" w:cs="Arial"/>
                <w:color w:val="000000"/>
                <w:position w:val="-1"/>
                <w:sz w:val="20"/>
              </w:rPr>
            </w:pPr>
            <w:r>
              <w:rPr>
                <w:rFonts w:ascii="Arial" w:eastAsia="Arial" w:hAnsi="Arial" w:cs="Arial"/>
                <w:b/>
                <w:color w:val="000000"/>
                <w:position w:val="-1"/>
                <w:sz w:val="20"/>
              </w:rPr>
              <w:t xml:space="preserve">Cartellino </w:t>
            </w:r>
          </w:p>
          <w:p w14:paraId="73F19416" w14:textId="77777777" w:rsidR="008A5042" w:rsidRDefault="00000000">
            <w:pPr>
              <w:suppressAutoHyphens/>
              <w:ind w:right="355" w:hanging="2"/>
              <w:jc w:val="center"/>
            </w:pPr>
            <w:r>
              <w:rPr>
                <w:rFonts w:ascii="Arial" w:eastAsia="Arial" w:hAnsi="Arial" w:cs="Arial"/>
                <w:b/>
                <w:color w:val="000000"/>
                <w:position w:val="-1"/>
                <w:sz w:val="20"/>
              </w:rPr>
              <w:t xml:space="preserve">Revisione </w:t>
            </w:r>
          </w:p>
        </w:tc>
      </w:tr>
      <w:tr w:rsidR="008A5042" w14:paraId="2CF7C507"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9ADB84" w14:textId="77777777" w:rsidR="008A5042" w:rsidRDefault="00000000">
            <w:pPr>
              <w:tabs>
                <w:tab w:val="left" w:pos="2093"/>
              </w:tabs>
              <w:suppressAutoHyphens/>
              <w:ind w:hanging="2"/>
              <w:jc w:val="center"/>
            </w:pPr>
            <w:r>
              <w:rPr>
                <w:rFonts w:ascii="Arial" w:eastAsia="Arial" w:hAnsi="Arial" w:cs="Arial"/>
                <w:color w:val="000000"/>
                <w:position w:val="-1"/>
                <w:sz w:val="20"/>
              </w:rPr>
              <w:t>Naspo</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E41E4A" w14:textId="77777777" w:rsidR="008A5042" w:rsidRDefault="008A5042">
            <w:pPr>
              <w:suppressAutoHyphens/>
              <w:ind w:right="355" w:hanging="2"/>
              <w:jc w:val="both"/>
              <w:rPr>
                <w:rFonts w:ascii="Calibri" w:eastAsia="Calibri" w:hAnsi="Calibri" w:cs="Calibri"/>
                <w:sz w:val="22"/>
              </w:rPr>
            </w:pPr>
          </w:p>
        </w:tc>
        <w:tc>
          <w:tcPr>
            <w:tcW w:w="15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6AAD5C" w14:textId="77777777" w:rsidR="008A5042" w:rsidRDefault="00000000">
            <w:pPr>
              <w:suppressAutoHyphens/>
              <w:ind w:right="355" w:hanging="2"/>
              <w:jc w:val="both"/>
            </w:pPr>
            <w:r>
              <w:rPr>
                <w:rFonts w:ascii="Arial" w:eastAsia="Arial" w:hAnsi="Arial" w:cs="Arial"/>
                <w:color w:val="000000"/>
                <w:position w:val="-1"/>
                <w:sz w:val="20"/>
              </w:rPr>
              <w:t>Colonna C</w:t>
            </w:r>
          </w:p>
        </w:tc>
        <w:tc>
          <w:tcPr>
            <w:tcW w:w="27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899044" w14:textId="77777777" w:rsidR="008A5042" w:rsidRDefault="00000000">
            <w:pPr>
              <w:suppressAutoHyphens/>
              <w:ind w:right="355" w:hanging="2"/>
              <w:jc w:val="both"/>
            </w:pPr>
            <w:r>
              <w:rPr>
                <w:rFonts w:ascii="Arial" w:eastAsia="Arial" w:hAnsi="Arial" w:cs="Arial"/>
                <w:color w:val="000000"/>
                <w:position w:val="-1"/>
                <w:sz w:val="18"/>
              </w:rPr>
              <w:t xml:space="preserve">Piano Terra </w:t>
            </w:r>
            <w:proofErr w:type="spellStart"/>
            <w:r>
              <w:rPr>
                <w:rFonts w:ascii="Arial" w:eastAsia="Arial" w:hAnsi="Arial" w:cs="Arial"/>
                <w:color w:val="000000"/>
                <w:position w:val="-1"/>
                <w:sz w:val="18"/>
              </w:rPr>
              <w:t>Ingr.V.Patetta</w:t>
            </w:r>
            <w:proofErr w:type="spellEnd"/>
          </w:p>
        </w:tc>
        <w:tc>
          <w:tcPr>
            <w:tcW w:w="1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7065A3" w14:textId="3A7F2442" w:rsidR="008A5042" w:rsidRDefault="0087573D">
            <w:pPr>
              <w:suppressAutoHyphens/>
              <w:ind w:right="355" w:hanging="2"/>
              <w:jc w:val="both"/>
            </w:pPr>
            <w:r>
              <w:t>12/2025</w:t>
            </w:r>
          </w:p>
        </w:tc>
      </w:tr>
      <w:tr w:rsidR="008A5042" w14:paraId="198ABEB6"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4E7AD5" w14:textId="77777777" w:rsidR="008A5042" w:rsidRDefault="00000000">
            <w:pPr>
              <w:tabs>
                <w:tab w:val="left" w:pos="2093"/>
              </w:tabs>
              <w:suppressAutoHyphens/>
              <w:ind w:hanging="2"/>
              <w:jc w:val="center"/>
            </w:pPr>
            <w:r>
              <w:rPr>
                <w:rFonts w:ascii="Arial" w:eastAsia="Arial" w:hAnsi="Arial" w:cs="Arial"/>
                <w:color w:val="000000"/>
                <w:position w:val="-1"/>
                <w:sz w:val="20"/>
              </w:rPr>
              <w:t>Naspo</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CB0D54" w14:textId="77777777" w:rsidR="008A5042" w:rsidRDefault="008A5042">
            <w:pPr>
              <w:suppressAutoHyphens/>
              <w:ind w:right="355" w:hanging="2"/>
              <w:jc w:val="both"/>
              <w:rPr>
                <w:rFonts w:ascii="Calibri" w:eastAsia="Calibri" w:hAnsi="Calibri" w:cs="Calibri"/>
                <w:sz w:val="22"/>
              </w:rPr>
            </w:pPr>
          </w:p>
        </w:tc>
        <w:tc>
          <w:tcPr>
            <w:tcW w:w="15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CB2216" w14:textId="77777777" w:rsidR="008A5042" w:rsidRDefault="00000000">
            <w:pPr>
              <w:suppressAutoHyphens/>
              <w:ind w:right="355" w:hanging="2"/>
              <w:jc w:val="both"/>
            </w:pPr>
            <w:r>
              <w:rPr>
                <w:rFonts w:ascii="Arial" w:eastAsia="Arial" w:hAnsi="Arial" w:cs="Arial"/>
                <w:color w:val="000000"/>
                <w:position w:val="-1"/>
                <w:sz w:val="20"/>
              </w:rPr>
              <w:t>Colonna D</w:t>
            </w:r>
          </w:p>
        </w:tc>
        <w:tc>
          <w:tcPr>
            <w:tcW w:w="27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E78647" w14:textId="77777777" w:rsidR="008A5042" w:rsidRDefault="00000000">
            <w:pPr>
              <w:suppressAutoHyphens/>
              <w:ind w:right="355" w:hanging="2"/>
              <w:jc w:val="both"/>
            </w:pPr>
            <w:r>
              <w:rPr>
                <w:rFonts w:ascii="Arial" w:eastAsia="Arial" w:hAnsi="Arial" w:cs="Arial"/>
                <w:color w:val="000000"/>
                <w:position w:val="-1"/>
                <w:sz w:val="20"/>
              </w:rPr>
              <w:t>Piano Terra</w:t>
            </w:r>
          </w:p>
        </w:tc>
        <w:tc>
          <w:tcPr>
            <w:tcW w:w="1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1714EE" w14:textId="3B4F034E" w:rsidR="008A5042" w:rsidRDefault="0087573D">
            <w:pPr>
              <w:suppressAutoHyphens/>
              <w:ind w:hanging="2"/>
              <w:jc w:val="both"/>
            </w:pPr>
            <w:r>
              <w:t>12/2025</w:t>
            </w:r>
          </w:p>
        </w:tc>
      </w:tr>
      <w:tr w:rsidR="008A5042" w14:paraId="520C6432"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C31432" w14:textId="77777777" w:rsidR="008A5042" w:rsidRDefault="00000000">
            <w:pPr>
              <w:tabs>
                <w:tab w:val="left" w:pos="2093"/>
              </w:tabs>
              <w:suppressAutoHyphens/>
              <w:ind w:hanging="2"/>
              <w:jc w:val="center"/>
            </w:pPr>
            <w:r>
              <w:rPr>
                <w:rFonts w:ascii="Arial" w:eastAsia="Arial" w:hAnsi="Arial" w:cs="Arial"/>
                <w:color w:val="000000"/>
                <w:position w:val="-1"/>
                <w:sz w:val="20"/>
              </w:rPr>
              <w:t>Naspo</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EAB854" w14:textId="77777777" w:rsidR="008A5042" w:rsidRDefault="008A5042">
            <w:pPr>
              <w:suppressAutoHyphens/>
              <w:ind w:right="355" w:hanging="2"/>
              <w:jc w:val="both"/>
              <w:rPr>
                <w:rFonts w:ascii="Calibri" w:eastAsia="Calibri" w:hAnsi="Calibri" w:cs="Calibri"/>
                <w:sz w:val="22"/>
              </w:rPr>
            </w:pPr>
          </w:p>
        </w:tc>
        <w:tc>
          <w:tcPr>
            <w:tcW w:w="15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AE3339" w14:textId="77777777" w:rsidR="008A5042" w:rsidRDefault="00000000">
            <w:pPr>
              <w:suppressAutoHyphens/>
              <w:ind w:right="355" w:hanging="2"/>
              <w:jc w:val="both"/>
            </w:pPr>
            <w:r>
              <w:rPr>
                <w:rFonts w:ascii="Arial" w:eastAsia="Arial" w:hAnsi="Arial" w:cs="Arial"/>
                <w:color w:val="000000"/>
                <w:position w:val="-1"/>
                <w:sz w:val="20"/>
              </w:rPr>
              <w:t>Colonna G</w:t>
            </w:r>
          </w:p>
        </w:tc>
        <w:tc>
          <w:tcPr>
            <w:tcW w:w="27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F00133" w14:textId="77777777" w:rsidR="008A5042" w:rsidRDefault="00000000">
            <w:pPr>
              <w:suppressAutoHyphens/>
              <w:ind w:right="355" w:hanging="2"/>
              <w:jc w:val="both"/>
            </w:pPr>
            <w:r>
              <w:rPr>
                <w:rFonts w:ascii="Arial" w:eastAsia="Arial" w:hAnsi="Arial" w:cs="Arial"/>
                <w:color w:val="000000"/>
                <w:position w:val="-1"/>
                <w:sz w:val="20"/>
              </w:rPr>
              <w:t>Palestra</w:t>
            </w:r>
          </w:p>
        </w:tc>
        <w:tc>
          <w:tcPr>
            <w:tcW w:w="1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6AE628" w14:textId="3886A65E" w:rsidR="008A5042" w:rsidRDefault="0087573D">
            <w:pPr>
              <w:suppressAutoHyphens/>
              <w:ind w:hanging="2"/>
              <w:jc w:val="both"/>
            </w:pPr>
            <w:r>
              <w:t>12/2025</w:t>
            </w:r>
          </w:p>
        </w:tc>
      </w:tr>
      <w:tr w:rsidR="008A5042" w14:paraId="3437730B"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6CBFEF" w14:textId="77777777" w:rsidR="008A5042" w:rsidRDefault="00000000">
            <w:pPr>
              <w:tabs>
                <w:tab w:val="left" w:pos="2093"/>
              </w:tabs>
              <w:suppressAutoHyphens/>
              <w:ind w:hanging="2"/>
              <w:jc w:val="center"/>
            </w:pPr>
            <w:r>
              <w:rPr>
                <w:rFonts w:ascii="Arial" w:eastAsia="Arial" w:hAnsi="Arial" w:cs="Arial"/>
                <w:color w:val="000000"/>
                <w:position w:val="-1"/>
                <w:sz w:val="20"/>
              </w:rPr>
              <w:t>Naspo</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0C11A3" w14:textId="77777777" w:rsidR="008A5042" w:rsidRDefault="008A5042">
            <w:pPr>
              <w:suppressAutoHyphens/>
              <w:ind w:right="355" w:hanging="2"/>
              <w:jc w:val="both"/>
              <w:rPr>
                <w:rFonts w:ascii="Calibri" w:eastAsia="Calibri" w:hAnsi="Calibri" w:cs="Calibri"/>
                <w:sz w:val="22"/>
              </w:rPr>
            </w:pPr>
          </w:p>
        </w:tc>
        <w:tc>
          <w:tcPr>
            <w:tcW w:w="15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0D5D94" w14:textId="77777777" w:rsidR="008A5042" w:rsidRDefault="00000000">
            <w:pPr>
              <w:suppressAutoHyphens/>
              <w:ind w:right="355" w:hanging="2"/>
              <w:jc w:val="both"/>
            </w:pPr>
            <w:r>
              <w:rPr>
                <w:rFonts w:ascii="Arial" w:eastAsia="Arial" w:hAnsi="Arial" w:cs="Arial"/>
                <w:color w:val="000000"/>
                <w:position w:val="-1"/>
                <w:sz w:val="20"/>
              </w:rPr>
              <w:t>Colonna E</w:t>
            </w:r>
          </w:p>
        </w:tc>
        <w:tc>
          <w:tcPr>
            <w:tcW w:w="27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CBB58E" w14:textId="77777777" w:rsidR="008A5042" w:rsidRDefault="00000000">
            <w:pPr>
              <w:suppressAutoHyphens/>
              <w:ind w:right="355" w:hanging="2"/>
              <w:jc w:val="both"/>
            </w:pPr>
            <w:r>
              <w:rPr>
                <w:rFonts w:ascii="Arial" w:eastAsia="Arial" w:hAnsi="Arial" w:cs="Arial"/>
                <w:color w:val="000000"/>
                <w:position w:val="-1"/>
                <w:sz w:val="20"/>
              </w:rPr>
              <w:t>Atrio palestra V. Vallauri</w:t>
            </w:r>
          </w:p>
        </w:tc>
        <w:tc>
          <w:tcPr>
            <w:tcW w:w="1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00EAAA" w14:textId="17FB21BD" w:rsidR="008A5042" w:rsidRDefault="0087573D">
            <w:pPr>
              <w:suppressAutoHyphens/>
              <w:ind w:hanging="2"/>
              <w:jc w:val="both"/>
            </w:pPr>
            <w:r>
              <w:t>12/2025</w:t>
            </w:r>
          </w:p>
        </w:tc>
      </w:tr>
      <w:tr w:rsidR="008A5042" w14:paraId="121EB0E4"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454D6E" w14:textId="77777777" w:rsidR="008A5042" w:rsidRDefault="00000000">
            <w:pPr>
              <w:tabs>
                <w:tab w:val="left" w:pos="2093"/>
              </w:tabs>
              <w:suppressAutoHyphens/>
              <w:ind w:hanging="2"/>
              <w:jc w:val="center"/>
            </w:pPr>
            <w:r>
              <w:rPr>
                <w:rFonts w:ascii="Arial" w:eastAsia="Arial" w:hAnsi="Arial" w:cs="Arial"/>
                <w:color w:val="000000"/>
                <w:position w:val="-1"/>
                <w:sz w:val="20"/>
              </w:rPr>
              <w:t>Naspo</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B84608" w14:textId="77777777" w:rsidR="008A5042" w:rsidRDefault="008A5042">
            <w:pPr>
              <w:suppressAutoHyphens/>
              <w:ind w:right="355" w:hanging="2"/>
              <w:jc w:val="both"/>
              <w:rPr>
                <w:rFonts w:ascii="Calibri" w:eastAsia="Calibri" w:hAnsi="Calibri" w:cs="Calibri"/>
                <w:sz w:val="22"/>
              </w:rPr>
            </w:pPr>
          </w:p>
        </w:tc>
        <w:tc>
          <w:tcPr>
            <w:tcW w:w="15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638F46" w14:textId="77777777" w:rsidR="008A5042" w:rsidRDefault="00000000">
            <w:pPr>
              <w:suppressAutoHyphens/>
              <w:ind w:right="355" w:hanging="2"/>
              <w:jc w:val="both"/>
            </w:pPr>
            <w:r>
              <w:rPr>
                <w:rFonts w:ascii="Arial" w:eastAsia="Arial" w:hAnsi="Arial" w:cs="Arial"/>
                <w:color w:val="000000"/>
                <w:position w:val="-1"/>
                <w:sz w:val="20"/>
              </w:rPr>
              <w:t>Colonna B</w:t>
            </w:r>
          </w:p>
        </w:tc>
        <w:tc>
          <w:tcPr>
            <w:tcW w:w="27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7C5FA0" w14:textId="77777777" w:rsidR="008A5042" w:rsidRDefault="00000000">
            <w:pPr>
              <w:suppressAutoHyphens/>
              <w:ind w:right="355" w:hanging="2"/>
              <w:jc w:val="both"/>
            </w:pPr>
            <w:r>
              <w:rPr>
                <w:rFonts w:ascii="Arial" w:eastAsia="Arial" w:hAnsi="Arial" w:cs="Arial"/>
                <w:color w:val="000000"/>
                <w:position w:val="-1"/>
                <w:sz w:val="20"/>
              </w:rPr>
              <w:t>Aula 61 p.t. V. Patetta</w:t>
            </w:r>
          </w:p>
        </w:tc>
        <w:tc>
          <w:tcPr>
            <w:tcW w:w="17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6D45E2" w14:textId="6DFEFE00" w:rsidR="008A5042" w:rsidRDefault="0087573D">
            <w:pPr>
              <w:suppressAutoHyphens/>
              <w:ind w:hanging="2"/>
              <w:jc w:val="both"/>
            </w:pPr>
            <w:r>
              <w:t>12/2025</w:t>
            </w:r>
          </w:p>
        </w:tc>
      </w:tr>
    </w:tbl>
    <w:p w14:paraId="3E74E0BD" w14:textId="77777777" w:rsidR="008A5042" w:rsidRDefault="00000000">
      <w:pPr>
        <w:keepNext/>
        <w:suppressAutoHyphens/>
        <w:ind w:hanging="2"/>
        <w:jc w:val="center"/>
        <w:rPr>
          <w:rFonts w:ascii="Arial" w:eastAsia="Arial" w:hAnsi="Arial" w:cs="Arial"/>
          <w:color w:val="000000"/>
          <w:position w:val="-1"/>
          <w:sz w:val="28"/>
        </w:rPr>
      </w:pPr>
      <w:r>
        <w:object w:dxaOrig="1963" w:dyaOrig="1923" w14:anchorId="44912AEE">
          <v:shape id="_x0000_i1029" type="#_x0000_t75" style="width:98.4pt;height:96pt" o:ole="">
            <v:imagedata r:id="rId13" o:title=""/>
          </v:shape>
          <o:OLEObject Type="Embed" ProgID="StaticMetafile" ShapeID="_x0000_i1029" DrawAspect="Content" ObjectID="_1836495188" r:id="rId14"/>
        </w:object>
      </w:r>
      <w:r>
        <w:object w:dxaOrig="1761" w:dyaOrig="1802" w14:anchorId="1028B4D8">
          <v:shape id="_x0000_i1030" type="#_x0000_t75" style="width:88.2pt;height:90pt" o:ole="">
            <v:imagedata r:id="rId15" o:title=""/>
          </v:shape>
          <o:OLEObject Type="Embed" ProgID="StaticMetafile" ShapeID="_x0000_i1030" DrawAspect="Content" ObjectID="_1836495189" r:id="rId16"/>
        </w:object>
      </w:r>
    </w:p>
    <w:tbl>
      <w:tblPr>
        <w:tblW w:w="0" w:type="auto"/>
        <w:tblCellMar>
          <w:left w:w="10" w:type="dxa"/>
          <w:right w:w="10" w:type="dxa"/>
        </w:tblCellMar>
        <w:tblLook w:val="04A0" w:firstRow="1" w:lastRow="0" w:firstColumn="1" w:lastColumn="0" w:noHBand="0" w:noVBand="1"/>
      </w:tblPr>
      <w:tblGrid>
        <w:gridCol w:w="2031"/>
        <w:gridCol w:w="1329"/>
        <w:gridCol w:w="1313"/>
        <w:gridCol w:w="3119"/>
        <w:gridCol w:w="1564"/>
      </w:tblGrid>
      <w:tr w:rsidR="008A5042" w14:paraId="4B3F56E3"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DE7832" w14:textId="77777777" w:rsidR="008A5042" w:rsidRDefault="00000000">
            <w:pPr>
              <w:suppressAutoHyphens/>
              <w:ind w:right="355" w:hanging="2"/>
              <w:jc w:val="center"/>
            </w:pPr>
            <w:r>
              <w:rPr>
                <w:rFonts w:ascii="Arial" w:eastAsia="Arial" w:hAnsi="Arial" w:cs="Arial"/>
                <w:b/>
                <w:color w:val="000000"/>
                <w:position w:val="-1"/>
                <w:sz w:val="20"/>
              </w:rPr>
              <w:t>Tipo di mezzo</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B5DF39" w14:textId="77777777" w:rsidR="008A5042" w:rsidRDefault="00000000">
            <w:pPr>
              <w:suppressAutoHyphens/>
              <w:ind w:right="355" w:hanging="2"/>
              <w:jc w:val="center"/>
            </w:pPr>
            <w:r>
              <w:rPr>
                <w:rFonts w:ascii="Arial" w:eastAsia="Arial" w:hAnsi="Arial" w:cs="Arial"/>
                <w:b/>
                <w:color w:val="000000"/>
                <w:position w:val="-1"/>
                <w:sz w:val="20"/>
              </w:rPr>
              <w:t>Numero</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414501" w14:textId="77777777" w:rsidR="008A5042" w:rsidRDefault="00000000">
            <w:pPr>
              <w:suppressAutoHyphens/>
              <w:ind w:right="355"/>
              <w:jc w:val="both"/>
            </w:pPr>
            <w:r>
              <w:rPr>
                <w:rFonts w:ascii="Arial" w:eastAsia="Arial" w:hAnsi="Arial" w:cs="Arial"/>
                <w:b/>
                <w:color w:val="000000"/>
                <w:position w:val="-1"/>
                <w:sz w:val="16"/>
              </w:rPr>
              <w:t>Matricola</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011327" w14:textId="77777777" w:rsidR="008A5042" w:rsidRDefault="00000000">
            <w:pPr>
              <w:suppressAutoHyphens/>
              <w:ind w:right="355" w:hanging="2"/>
              <w:jc w:val="center"/>
            </w:pPr>
            <w:r>
              <w:rPr>
                <w:rFonts w:ascii="Arial" w:eastAsia="Arial" w:hAnsi="Arial" w:cs="Arial"/>
                <w:b/>
                <w:color w:val="000000"/>
                <w:position w:val="-1"/>
                <w:sz w:val="20"/>
              </w:rPr>
              <w:t>Dislocazione</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488634" w14:textId="77777777" w:rsidR="008A5042" w:rsidRDefault="00000000">
            <w:pPr>
              <w:suppressAutoHyphens/>
              <w:ind w:right="355" w:hanging="2"/>
              <w:jc w:val="center"/>
              <w:rPr>
                <w:rFonts w:ascii="Arial" w:eastAsia="Arial" w:hAnsi="Arial" w:cs="Arial"/>
                <w:color w:val="000000"/>
                <w:position w:val="-1"/>
                <w:sz w:val="20"/>
              </w:rPr>
            </w:pPr>
            <w:r>
              <w:rPr>
                <w:rFonts w:ascii="Arial" w:eastAsia="Arial" w:hAnsi="Arial" w:cs="Arial"/>
                <w:b/>
                <w:color w:val="000000"/>
                <w:position w:val="-1"/>
                <w:sz w:val="20"/>
              </w:rPr>
              <w:t xml:space="preserve">Cartellino </w:t>
            </w:r>
          </w:p>
          <w:p w14:paraId="495133DC" w14:textId="77777777" w:rsidR="008A5042" w:rsidRDefault="00000000">
            <w:pPr>
              <w:suppressAutoHyphens/>
              <w:ind w:right="355" w:hanging="2"/>
              <w:jc w:val="center"/>
            </w:pPr>
            <w:r>
              <w:rPr>
                <w:rFonts w:ascii="Arial" w:eastAsia="Arial" w:hAnsi="Arial" w:cs="Arial"/>
                <w:b/>
                <w:color w:val="000000"/>
                <w:position w:val="-1"/>
                <w:sz w:val="20"/>
              </w:rPr>
              <w:t xml:space="preserve">Revisione </w:t>
            </w:r>
          </w:p>
        </w:tc>
      </w:tr>
      <w:tr w:rsidR="008A5042" w14:paraId="67AFC951"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F525BE"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B5DDB6" w14:textId="77777777" w:rsidR="008A5042" w:rsidRDefault="00000000">
            <w:pPr>
              <w:suppressAutoHyphens/>
              <w:ind w:right="355" w:hanging="2"/>
              <w:jc w:val="both"/>
            </w:pPr>
            <w:r>
              <w:rPr>
                <w:rFonts w:ascii="Arial" w:eastAsia="Arial" w:hAnsi="Arial" w:cs="Arial"/>
                <w:color w:val="000000"/>
                <w:position w:val="-1"/>
                <w:sz w:val="20"/>
              </w:rPr>
              <w:t>22</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077A57"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ED32C0" w14:textId="77777777" w:rsidR="008A5042" w:rsidRDefault="00000000">
            <w:pPr>
              <w:suppressAutoHyphens/>
              <w:ind w:right="355" w:hanging="2"/>
              <w:jc w:val="both"/>
            </w:pPr>
            <w:r>
              <w:rPr>
                <w:rFonts w:ascii="Arial" w:eastAsia="Arial" w:hAnsi="Arial" w:cs="Arial"/>
                <w:color w:val="000000"/>
                <w:position w:val="-1"/>
                <w:sz w:val="20"/>
              </w:rPr>
              <w:t>Piano terra (palestra) aula 67</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C0ACBE" w14:textId="72A8A978" w:rsidR="008A5042" w:rsidRDefault="00634A05">
            <w:pPr>
              <w:suppressAutoHyphens/>
              <w:ind w:right="355" w:hanging="2"/>
              <w:jc w:val="both"/>
            </w:pPr>
            <w:r>
              <w:t>12/2025</w:t>
            </w:r>
          </w:p>
        </w:tc>
      </w:tr>
      <w:tr w:rsidR="008A5042" w14:paraId="24E34066"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CB0F87"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1F857C" w14:textId="77777777" w:rsidR="008A5042" w:rsidRDefault="00000000">
            <w:pPr>
              <w:suppressAutoHyphens/>
              <w:ind w:right="355" w:hanging="2"/>
              <w:jc w:val="both"/>
            </w:pPr>
            <w:r>
              <w:rPr>
                <w:rFonts w:ascii="Arial" w:eastAsia="Arial" w:hAnsi="Arial" w:cs="Arial"/>
                <w:color w:val="000000"/>
                <w:position w:val="-1"/>
                <w:sz w:val="20"/>
              </w:rPr>
              <w:t>21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50BEEA"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B8DAD2" w14:textId="77777777" w:rsidR="008A5042" w:rsidRDefault="00000000">
            <w:pPr>
              <w:suppressAutoHyphens/>
              <w:ind w:right="355" w:hanging="2"/>
              <w:jc w:val="both"/>
            </w:pPr>
            <w:r>
              <w:rPr>
                <w:rFonts w:ascii="Arial" w:eastAsia="Arial" w:hAnsi="Arial" w:cs="Arial"/>
                <w:color w:val="000000"/>
                <w:position w:val="-1"/>
                <w:sz w:val="20"/>
              </w:rPr>
              <w:t>Piano terra (palestra)</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AF6C87" w14:textId="3DFE147C" w:rsidR="008A5042" w:rsidRDefault="00634A05">
            <w:pPr>
              <w:suppressAutoHyphens/>
              <w:ind w:hanging="2"/>
              <w:jc w:val="both"/>
            </w:pPr>
            <w:r>
              <w:t>12/2025</w:t>
            </w:r>
          </w:p>
        </w:tc>
      </w:tr>
      <w:tr w:rsidR="008A5042" w14:paraId="4F526C56"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2A5C3A"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0E860" w14:textId="77777777" w:rsidR="008A5042" w:rsidRDefault="00000000">
            <w:pPr>
              <w:suppressAutoHyphens/>
              <w:ind w:right="355" w:hanging="2"/>
              <w:jc w:val="both"/>
            </w:pPr>
            <w:r>
              <w:rPr>
                <w:rFonts w:ascii="Arial" w:eastAsia="Arial" w:hAnsi="Arial" w:cs="Arial"/>
                <w:color w:val="000000"/>
                <w:position w:val="-1"/>
                <w:sz w:val="20"/>
              </w:rPr>
              <w:t>20</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7F7369"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7B3007" w14:textId="77777777" w:rsidR="008A5042" w:rsidRDefault="00000000">
            <w:pPr>
              <w:suppressAutoHyphens/>
              <w:ind w:right="355" w:hanging="2"/>
              <w:jc w:val="both"/>
            </w:pPr>
            <w:r>
              <w:rPr>
                <w:rFonts w:ascii="Arial" w:eastAsia="Arial" w:hAnsi="Arial" w:cs="Arial"/>
                <w:color w:val="000000"/>
                <w:position w:val="-1"/>
                <w:sz w:val="20"/>
              </w:rPr>
              <w:t>Piano terra (</w:t>
            </w:r>
            <w:proofErr w:type="spellStart"/>
            <w:r>
              <w:rPr>
                <w:rFonts w:ascii="Arial" w:eastAsia="Arial" w:hAnsi="Arial" w:cs="Arial"/>
                <w:color w:val="000000"/>
                <w:position w:val="-1"/>
                <w:sz w:val="20"/>
              </w:rPr>
              <w:t>ingr</w:t>
            </w:r>
            <w:proofErr w:type="spellEnd"/>
            <w:r>
              <w:rPr>
                <w:rFonts w:ascii="Arial" w:eastAsia="Arial" w:hAnsi="Arial" w:cs="Arial"/>
                <w:color w:val="000000"/>
                <w:position w:val="-1"/>
                <w:sz w:val="20"/>
              </w:rPr>
              <w:t>. Via Patetta)</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EE4ED1" w14:textId="5F70ACFE" w:rsidR="008A5042" w:rsidRDefault="00634A05">
            <w:pPr>
              <w:suppressAutoHyphens/>
              <w:ind w:hanging="2"/>
              <w:jc w:val="both"/>
            </w:pPr>
            <w:r>
              <w:t>12/2025</w:t>
            </w:r>
          </w:p>
        </w:tc>
      </w:tr>
      <w:tr w:rsidR="008A5042" w14:paraId="6A831BFE"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12F2DD"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FBD708" w14:textId="77777777" w:rsidR="008A5042" w:rsidRDefault="00000000">
            <w:pPr>
              <w:suppressAutoHyphens/>
              <w:ind w:right="355" w:hanging="2"/>
              <w:jc w:val="both"/>
            </w:pPr>
            <w:r>
              <w:rPr>
                <w:rFonts w:ascii="Arial" w:eastAsia="Arial" w:hAnsi="Arial" w:cs="Arial"/>
                <w:color w:val="000000"/>
                <w:position w:val="-1"/>
                <w:sz w:val="20"/>
              </w:rPr>
              <w:t>23</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754A70"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B58055" w14:textId="77777777" w:rsidR="008A5042" w:rsidRDefault="00000000">
            <w:pPr>
              <w:suppressAutoHyphens/>
              <w:ind w:right="355" w:hanging="2"/>
              <w:jc w:val="both"/>
            </w:pPr>
            <w:r>
              <w:rPr>
                <w:rFonts w:ascii="Arial" w:eastAsia="Arial" w:hAnsi="Arial" w:cs="Arial"/>
                <w:color w:val="000000"/>
                <w:position w:val="-1"/>
                <w:sz w:val="20"/>
              </w:rPr>
              <w:t xml:space="preserve">Piano terra (atrio palestra via Vallauri) </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0907F4" w14:textId="4DA95FAC" w:rsidR="008A5042" w:rsidRDefault="00634A05">
            <w:pPr>
              <w:suppressAutoHyphens/>
              <w:ind w:hanging="2"/>
              <w:jc w:val="both"/>
            </w:pPr>
            <w:r>
              <w:t>12/2025</w:t>
            </w:r>
          </w:p>
        </w:tc>
      </w:tr>
      <w:tr w:rsidR="008A5042" w14:paraId="6F08038D"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D5BEF5"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0B951F" w14:textId="77777777" w:rsidR="008A5042" w:rsidRDefault="00000000">
            <w:pPr>
              <w:suppressAutoHyphens/>
              <w:ind w:right="355" w:hanging="2"/>
              <w:jc w:val="both"/>
            </w:pPr>
            <w:r>
              <w:rPr>
                <w:rFonts w:ascii="Arial" w:eastAsia="Arial" w:hAnsi="Arial" w:cs="Arial"/>
                <w:color w:val="000000"/>
                <w:position w:val="-1"/>
                <w:sz w:val="20"/>
              </w:rPr>
              <w:t>19</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64911D"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1FF0FC" w14:textId="77777777" w:rsidR="008A5042" w:rsidRDefault="00000000">
            <w:pPr>
              <w:suppressAutoHyphens/>
              <w:ind w:right="355" w:hanging="2"/>
              <w:jc w:val="both"/>
            </w:pPr>
            <w:r>
              <w:rPr>
                <w:rFonts w:ascii="Arial" w:eastAsia="Arial" w:hAnsi="Arial" w:cs="Arial"/>
                <w:color w:val="000000"/>
                <w:position w:val="-1"/>
                <w:sz w:val="20"/>
              </w:rPr>
              <w:t>Piano terra (</w:t>
            </w:r>
            <w:proofErr w:type="spellStart"/>
            <w:r>
              <w:rPr>
                <w:rFonts w:ascii="Arial" w:eastAsia="Arial" w:hAnsi="Arial" w:cs="Arial"/>
                <w:color w:val="000000"/>
                <w:position w:val="-1"/>
                <w:sz w:val="20"/>
              </w:rPr>
              <w:t>ingr</w:t>
            </w:r>
            <w:proofErr w:type="spellEnd"/>
            <w:r>
              <w:rPr>
                <w:rFonts w:ascii="Arial" w:eastAsia="Arial" w:hAnsi="Arial" w:cs="Arial"/>
                <w:color w:val="000000"/>
                <w:position w:val="-1"/>
                <w:sz w:val="20"/>
              </w:rPr>
              <w:t>. Via Patetta) aula 61</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6CB928" w14:textId="0EB6A87A" w:rsidR="008A5042" w:rsidRDefault="00634A05">
            <w:pPr>
              <w:suppressAutoHyphens/>
              <w:ind w:hanging="2"/>
              <w:jc w:val="both"/>
            </w:pPr>
            <w:r>
              <w:t>12/2025</w:t>
            </w:r>
          </w:p>
        </w:tc>
      </w:tr>
      <w:tr w:rsidR="008A5042" w14:paraId="3FD709A9"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7D3821"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DEFFDC" w14:textId="77777777" w:rsidR="008A5042" w:rsidRDefault="00000000">
            <w:pPr>
              <w:suppressAutoHyphens/>
              <w:ind w:right="355" w:hanging="2"/>
              <w:jc w:val="both"/>
            </w:pPr>
            <w:r>
              <w:rPr>
                <w:rFonts w:ascii="Arial" w:eastAsia="Arial" w:hAnsi="Arial" w:cs="Arial"/>
                <w:color w:val="000000"/>
                <w:position w:val="-1"/>
                <w:sz w:val="20"/>
              </w:rPr>
              <w:t>18</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0A8BC4"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A0A6CF" w14:textId="77777777" w:rsidR="008A5042" w:rsidRDefault="00000000">
            <w:pPr>
              <w:suppressAutoHyphens/>
              <w:ind w:right="355" w:hanging="2"/>
              <w:jc w:val="both"/>
            </w:pPr>
            <w:r>
              <w:rPr>
                <w:rFonts w:ascii="Arial" w:eastAsia="Arial" w:hAnsi="Arial" w:cs="Arial"/>
                <w:color w:val="000000"/>
                <w:position w:val="-1"/>
                <w:sz w:val="20"/>
              </w:rPr>
              <w:t>Scala via Vallauri (interpiano tra PT e 1P)</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2C2D6A" w14:textId="1E6BC9C4" w:rsidR="008A5042" w:rsidRDefault="00634A05">
            <w:pPr>
              <w:suppressAutoHyphens/>
              <w:ind w:hanging="2"/>
              <w:jc w:val="both"/>
            </w:pPr>
            <w:r>
              <w:t>12/2025</w:t>
            </w:r>
          </w:p>
        </w:tc>
      </w:tr>
      <w:tr w:rsidR="008A5042" w14:paraId="2BC455FE" w14:textId="77777777">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9A5D2E"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F57DCF" w14:textId="77777777" w:rsidR="008A5042" w:rsidRDefault="00000000">
            <w:pPr>
              <w:suppressAutoHyphens/>
              <w:ind w:right="355" w:hanging="2"/>
              <w:jc w:val="both"/>
            </w:pPr>
            <w:r>
              <w:rPr>
                <w:rFonts w:ascii="Arial" w:eastAsia="Arial" w:hAnsi="Arial" w:cs="Arial"/>
                <w:color w:val="000000"/>
                <w:position w:val="-1"/>
                <w:sz w:val="20"/>
              </w:rPr>
              <w:t>17</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E84EB5"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204DCB" w14:textId="77777777" w:rsidR="008A5042" w:rsidRDefault="00000000">
            <w:pPr>
              <w:suppressAutoHyphens/>
              <w:ind w:right="355" w:hanging="2"/>
              <w:jc w:val="both"/>
            </w:pPr>
            <w:r>
              <w:rPr>
                <w:rFonts w:ascii="Arial" w:eastAsia="Arial" w:hAnsi="Arial" w:cs="Arial"/>
                <w:color w:val="000000"/>
                <w:position w:val="-1"/>
                <w:sz w:val="20"/>
              </w:rPr>
              <w:t>Scala via Vallauri (interpiano tra P-1 e PT)</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554EFE" w14:textId="70B8559B" w:rsidR="008A5042" w:rsidRDefault="00634A05">
            <w:pPr>
              <w:suppressAutoHyphens/>
              <w:ind w:hanging="2"/>
              <w:jc w:val="both"/>
            </w:pPr>
            <w:r>
              <w:t>12/2025</w:t>
            </w:r>
          </w:p>
        </w:tc>
      </w:tr>
      <w:tr w:rsidR="008A5042" w14:paraId="34D3E80D"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23C472"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3414B8" w14:textId="77777777" w:rsidR="008A5042" w:rsidRDefault="00000000">
            <w:pPr>
              <w:suppressAutoHyphens/>
              <w:ind w:right="355" w:hanging="2"/>
              <w:jc w:val="both"/>
            </w:pPr>
            <w:r>
              <w:rPr>
                <w:rFonts w:ascii="Arial" w:eastAsia="Arial" w:hAnsi="Arial" w:cs="Arial"/>
                <w:color w:val="000000"/>
                <w:position w:val="-1"/>
                <w:sz w:val="20"/>
              </w:rPr>
              <w:t>12</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0B9F5F"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EDF91F" w14:textId="77777777" w:rsidR="008A5042" w:rsidRDefault="00000000">
            <w:pPr>
              <w:suppressAutoHyphens/>
              <w:ind w:right="355" w:hanging="2"/>
              <w:jc w:val="both"/>
            </w:pPr>
            <w:r>
              <w:rPr>
                <w:rFonts w:ascii="Arial" w:eastAsia="Arial" w:hAnsi="Arial" w:cs="Arial"/>
                <w:color w:val="000000"/>
                <w:position w:val="-1"/>
                <w:sz w:val="20"/>
              </w:rPr>
              <w:t>Scala via Vallauri (interpiano tra 1P e 2P)</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7AEC9D" w14:textId="7E08BEA3" w:rsidR="008A5042" w:rsidRDefault="00634A05">
            <w:pPr>
              <w:suppressAutoHyphens/>
              <w:ind w:hanging="2"/>
              <w:jc w:val="both"/>
            </w:pPr>
            <w:r>
              <w:t>12/2025</w:t>
            </w:r>
          </w:p>
        </w:tc>
      </w:tr>
      <w:tr w:rsidR="008A5042" w14:paraId="383AAD3B"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7A0A39"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E6FBD5" w14:textId="77777777" w:rsidR="008A5042" w:rsidRDefault="00000000">
            <w:pPr>
              <w:suppressAutoHyphens/>
              <w:ind w:right="355" w:hanging="2"/>
              <w:jc w:val="both"/>
            </w:pPr>
            <w:r>
              <w:rPr>
                <w:rFonts w:ascii="Arial" w:eastAsia="Arial" w:hAnsi="Arial" w:cs="Arial"/>
                <w:color w:val="000000"/>
                <w:position w:val="-1"/>
                <w:sz w:val="20"/>
              </w:rPr>
              <w:t>6</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57ED06"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2CE66E" w14:textId="77777777" w:rsidR="008A5042" w:rsidRDefault="00000000">
            <w:pPr>
              <w:suppressAutoHyphens/>
              <w:ind w:right="355" w:hanging="2"/>
              <w:jc w:val="both"/>
            </w:pPr>
            <w:r>
              <w:rPr>
                <w:rFonts w:ascii="Arial" w:eastAsia="Arial" w:hAnsi="Arial" w:cs="Arial"/>
                <w:color w:val="000000"/>
                <w:position w:val="-1"/>
                <w:sz w:val="20"/>
              </w:rPr>
              <w:t>Scala via Vallauri (interpiano tra 2P e 3P)</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90EF57" w14:textId="77777777" w:rsidR="008A5042" w:rsidRDefault="00000000">
            <w:pPr>
              <w:suppressAutoHyphens/>
              <w:ind w:hanging="2"/>
              <w:jc w:val="both"/>
              <w:rPr>
                <w:rFonts w:ascii="Times New Roman" w:eastAsia="Times New Roman" w:hAnsi="Times New Roman" w:cs="Times New Roman"/>
                <w:color w:val="000000"/>
                <w:position w:val="-1"/>
                <w:sz w:val="20"/>
              </w:rPr>
            </w:pPr>
            <w:r>
              <w:rPr>
                <w:rFonts w:ascii="Times New Roman" w:eastAsia="Times New Roman" w:hAnsi="Times New Roman" w:cs="Times New Roman"/>
                <w:color w:val="000000"/>
                <w:position w:val="-1"/>
                <w:sz w:val="20"/>
              </w:rPr>
              <w:t>Non leggibile</w:t>
            </w:r>
          </w:p>
        </w:tc>
      </w:tr>
      <w:tr w:rsidR="008A5042" w14:paraId="5C0D2661"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1474FE"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D915D5" w14:textId="77777777" w:rsidR="008A5042" w:rsidRDefault="00000000">
            <w:pPr>
              <w:suppressAutoHyphens/>
              <w:ind w:right="355" w:hanging="2"/>
              <w:jc w:val="both"/>
            </w:pPr>
            <w:r>
              <w:rPr>
                <w:rFonts w:ascii="Arial" w:eastAsia="Arial" w:hAnsi="Arial" w:cs="Arial"/>
                <w:color w:val="000000"/>
                <w:position w:val="-1"/>
                <w:sz w:val="20"/>
              </w:rPr>
              <w:t>13</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2752E2"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A3A562" w14:textId="77777777" w:rsidR="008A5042" w:rsidRDefault="00000000">
            <w:pPr>
              <w:suppressAutoHyphens/>
              <w:ind w:right="355" w:hanging="2"/>
              <w:jc w:val="both"/>
            </w:pPr>
            <w:r>
              <w:rPr>
                <w:rFonts w:ascii="Arial" w:eastAsia="Arial" w:hAnsi="Arial" w:cs="Arial"/>
                <w:color w:val="000000"/>
                <w:position w:val="-1"/>
                <w:sz w:val="20"/>
              </w:rPr>
              <w:t>Primo piano (</w:t>
            </w:r>
            <w:proofErr w:type="spellStart"/>
            <w:r>
              <w:rPr>
                <w:rFonts w:ascii="Arial" w:eastAsia="Arial" w:hAnsi="Arial" w:cs="Arial"/>
                <w:color w:val="000000"/>
                <w:position w:val="-1"/>
                <w:sz w:val="20"/>
              </w:rPr>
              <w:t>ingr</w:t>
            </w:r>
            <w:proofErr w:type="spellEnd"/>
            <w:r>
              <w:rPr>
                <w:rFonts w:ascii="Arial" w:eastAsia="Arial" w:hAnsi="Arial" w:cs="Arial"/>
                <w:color w:val="000000"/>
                <w:position w:val="-1"/>
                <w:sz w:val="20"/>
              </w:rPr>
              <w:t>. Via Patetta)</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0C6F0D" w14:textId="67B509B9" w:rsidR="008A5042" w:rsidRDefault="00634A05">
            <w:pPr>
              <w:suppressAutoHyphens/>
              <w:ind w:hanging="2"/>
              <w:jc w:val="both"/>
            </w:pPr>
            <w:r>
              <w:t>12/2025</w:t>
            </w:r>
          </w:p>
        </w:tc>
      </w:tr>
      <w:tr w:rsidR="008A5042" w14:paraId="38F06B5D"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863D36"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E748FC" w14:textId="77777777" w:rsidR="008A5042" w:rsidRDefault="00000000">
            <w:pPr>
              <w:suppressAutoHyphens/>
              <w:ind w:right="355" w:hanging="2"/>
              <w:jc w:val="both"/>
            </w:pPr>
            <w:r>
              <w:rPr>
                <w:rFonts w:ascii="Arial" w:eastAsia="Arial" w:hAnsi="Arial" w:cs="Arial"/>
                <w:color w:val="000000"/>
                <w:position w:val="-1"/>
                <w:sz w:val="20"/>
              </w:rPr>
              <w:t>14</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E7DBDD"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EA91D7" w14:textId="77777777" w:rsidR="008A5042" w:rsidRDefault="00000000">
            <w:pPr>
              <w:suppressAutoHyphens/>
              <w:ind w:right="355" w:hanging="2"/>
              <w:jc w:val="both"/>
            </w:pPr>
            <w:r>
              <w:rPr>
                <w:rFonts w:ascii="Arial" w:eastAsia="Arial" w:hAnsi="Arial" w:cs="Arial"/>
                <w:color w:val="000000"/>
                <w:position w:val="-1"/>
                <w:sz w:val="20"/>
              </w:rPr>
              <w:t>Primo piano (</w:t>
            </w:r>
            <w:proofErr w:type="spellStart"/>
            <w:r>
              <w:rPr>
                <w:rFonts w:ascii="Arial" w:eastAsia="Arial" w:hAnsi="Arial" w:cs="Arial"/>
                <w:color w:val="000000"/>
                <w:position w:val="-1"/>
                <w:sz w:val="20"/>
              </w:rPr>
              <w:t>ingr</w:t>
            </w:r>
            <w:proofErr w:type="spellEnd"/>
            <w:r>
              <w:rPr>
                <w:rFonts w:ascii="Arial" w:eastAsia="Arial" w:hAnsi="Arial" w:cs="Arial"/>
                <w:color w:val="000000"/>
                <w:position w:val="-1"/>
                <w:sz w:val="20"/>
              </w:rPr>
              <w:t>. Via Patetta) aula 51</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E9B5CD" w14:textId="6704623F" w:rsidR="008A5042" w:rsidRDefault="00634A05">
            <w:pPr>
              <w:suppressAutoHyphens/>
              <w:ind w:hanging="2"/>
              <w:jc w:val="both"/>
            </w:pPr>
            <w:r>
              <w:t>12/2025</w:t>
            </w:r>
          </w:p>
        </w:tc>
      </w:tr>
      <w:tr w:rsidR="008A5042" w14:paraId="517026EF"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53AC38"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02CD96" w14:textId="77777777" w:rsidR="008A5042" w:rsidRDefault="00000000">
            <w:pPr>
              <w:suppressAutoHyphens/>
              <w:ind w:right="355" w:hanging="2"/>
              <w:jc w:val="both"/>
            </w:pPr>
            <w:r>
              <w:rPr>
                <w:rFonts w:ascii="Arial" w:eastAsia="Arial" w:hAnsi="Arial" w:cs="Arial"/>
                <w:color w:val="000000"/>
                <w:position w:val="-1"/>
                <w:sz w:val="20"/>
              </w:rPr>
              <w:t>15</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95ED67"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C15047" w14:textId="77777777" w:rsidR="008A5042" w:rsidRDefault="00000000">
            <w:pPr>
              <w:suppressAutoHyphens/>
              <w:ind w:right="355" w:hanging="2"/>
              <w:jc w:val="both"/>
            </w:pPr>
            <w:r>
              <w:rPr>
                <w:rFonts w:ascii="Arial" w:eastAsia="Arial" w:hAnsi="Arial" w:cs="Arial"/>
                <w:color w:val="000000"/>
                <w:position w:val="-1"/>
                <w:sz w:val="20"/>
              </w:rPr>
              <w:t>Primo piano (salone) aula 26</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316EB0" w14:textId="20174431" w:rsidR="008A5042" w:rsidRDefault="00634A05">
            <w:pPr>
              <w:suppressAutoHyphens/>
              <w:ind w:hanging="2"/>
              <w:jc w:val="both"/>
            </w:pPr>
            <w:r>
              <w:t>12/2025</w:t>
            </w:r>
          </w:p>
        </w:tc>
      </w:tr>
      <w:tr w:rsidR="008A5042" w14:paraId="716BD073"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928639"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342C05" w14:textId="77777777" w:rsidR="008A5042" w:rsidRDefault="00000000">
            <w:pPr>
              <w:suppressAutoHyphens/>
              <w:ind w:right="355" w:hanging="2"/>
              <w:jc w:val="both"/>
            </w:pPr>
            <w:r>
              <w:rPr>
                <w:rFonts w:ascii="Arial" w:eastAsia="Arial" w:hAnsi="Arial" w:cs="Arial"/>
                <w:color w:val="000000"/>
                <w:position w:val="-1"/>
                <w:sz w:val="20"/>
              </w:rPr>
              <w:t>16</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89AA90"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611B9F" w14:textId="77777777" w:rsidR="008A5042" w:rsidRDefault="00000000">
            <w:pPr>
              <w:suppressAutoHyphens/>
              <w:ind w:right="355" w:hanging="2"/>
              <w:jc w:val="both"/>
            </w:pPr>
            <w:r>
              <w:rPr>
                <w:rFonts w:ascii="Arial" w:eastAsia="Arial" w:hAnsi="Arial" w:cs="Arial"/>
                <w:color w:val="000000"/>
                <w:position w:val="-1"/>
                <w:sz w:val="20"/>
              </w:rPr>
              <w:t>Primo piano (</w:t>
            </w:r>
            <w:proofErr w:type="spellStart"/>
            <w:r>
              <w:rPr>
                <w:rFonts w:ascii="Arial" w:eastAsia="Arial" w:hAnsi="Arial" w:cs="Arial"/>
                <w:color w:val="000000"/>
                <w:position w:val="-1"/>
                <w:sz w:val="20"/>
              </w:rPr>
              <w:t>ingr</w:t>
            </w:r>
            <w:proofErr w:type="spellEnd"/>
            <w:r>
              <w:rPr>
                <w:rFonts w:ascii="Arial" w:eastAsia="Arial" w:hAnsi="Arial" w:cs="Arial"/>
                <w:color w:val="000000"/>
                <w:position w:val="-1"/>
                <w:sz w:val="20"/>
              </w:rPr>
              <w:t>. via Vallauri)</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6D7D46" w14:textId="5176CD2E" w:rsidR="008A5042" w:rsidRDefault="00634A05">
            <w:pPr>
              <w:suppressAutoHyphens/>
              <w:ind w:hanging="2"/>
              <w:jc w:val="both"/>
            </w:pPr>
            <w:r>
              <w:t>12/2025</w:t>
            </w:r>
          </w:p>
        </w:tc>
      </w:tr>
      <w:tr w:rsidR="008A5042" w14:paraId="122DAF16"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28CCCE"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45CC95" w14:textId="77777777" w:rsidR="008A5042" w:rsidRDefault="00000000">
            <w:pPr>
              <w:suppressAutoHyphens/>
              <w:ind w:right="355" w:hanging="2"/>
              <w:jc w:val="both"/>
            </w:pPr>
            <w:r>
              <w:rPr>
                <w:rFonts w:ascii="Arial" w:eastAsia="Arial" w:hAnsi="Arial" w:cs="Arial"/>
                <w:color w:val="000000"/>
                <w:position w:val="-1"/>
                <w:sz w:val="20"/>
              </w:rPr>
              <w:t>10</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C6507D"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0A9584" w14:textId="77777777" w:rsidR="008A5042" w:rsidRDefault="00000000">
            <w:pPr>
              <w:suppressAutoHyphens/>
              <w:ind w:right="355" w:hanging="2"/>
              <w:jc w:val="both"/>
            </w:pPr>
            <w:r>
              <w:rPr>
                <w:rFonts w:ascii="Arial" w:eastAsia="Arial" w:hAnsi="Arial" w:cs="Arial"/>
                <w:color w:val="000000"/>
                <w:position w:val="-1"/>
                <w:sz w:val="20"/>
              </w:rPr>
              <w:t>Secondo piano aula 24</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16B514" w14:textId="4D9F1B12" w:rsidR="008A5042" w:rsidRDefault="00634A05">
            <w:pPr>
              <w:suppressAutoHyphens/>
              <w:ind w:hanging="2"/>
              <w:jc w:val="both"/>
            </w:pPr>
            <w:r>
              <w:t>12/2025</w:t>
            </w:r>
          </w:p>
        </w:tc>
      </w:tr>
      <w:tr w:rsidR="008A5042" w14:paraId="35828056"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A2AB44"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914C75" w14:textId="77777777" w:rsidR="008A5042" w:rsidRDefault="00000000">
            <w:pPr>
              <w:suppressAutoHyphens/>
              <w:ind w:right="355" w:hanging="2"/>
              <w:jc w:val="both"/>
            </w:pPr>
            <w:r>
              <w:rPr>
                <w:rFonts w:ascii="Arial" w:eastAsia="Arial" w:hAnsi="Arial" w:cs="Arial"/>
                <w:color w:val="000000"/>
                <w:position w:val="-1"/>
                <w:sz w:val="20"/>
              </w:rPr>
              <w:t>11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2F0EFA"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5E6AEE" w14:textId="77777777" w:rsidR="008A5042" w:rsidRDefault="00000000">
            <w:pPr>
              <w:suppressAutoHyphens/>
              <w:ind w:right="355" w:hanging="2"/>
              <w:jc w:val="both"/>
            </w:pPr>
            <w:r>
              <w:rPr>
                <w:rFonts w:ascii="Arial" w:eastAsia="Arial" w:hAnsi="Arial" w:cs="Arial"/>
                <w:color w:val="000000"/>
                <w:position w:val="-1"/>
                <w:sz w:val="20"/>
              </w:rPr>
              <w:t>Secondo piano (</w:t>
            </w:r>
            <w:proofErr w:type="spellStart"/>
            <w:r>
              <w:rPr>
                <w:rFonts w:ascii="Arial" w:eastAsia="Arial" w:hAnsi="Arial" w:cs="Arial"/>
                <w:color w:val="000000"/>
                <w:position w:val="-1"/>
                <w:sz w:val="20"/>
              </w:rPr>
              <w:t>ingr</w:t>
            </w:r>
            <w:proofErr w:type="spellEnd"/>
            <w:r>
              <w:rPr>
                <w:rFonts w:ascii="Arial" w:eastAsia="Arial" w:hAnsi="Arial" w:cs="Arial"/>
                <w:color w:val="000000"/>
                <w:position w:val="-1"/>
                <w:sz w:val="20"/>
              </w:rPr>
              <w:t xml:space="preserve"> a dx) aula 21</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390BB1" w14:textId="44289118" w:rsidR="008A5042" w:rsidRDefault="00634A05">
            <w:pPr>
              <w:suppressAutoHyphens/>
              <w:ind w:hanging="2"/>
              <w:jc w:val="both"/>
            </w:pPr>
            <w:r>
              <w:t>12/2025</w:t>
            </w:r>
          </w:p>
        </w:tc>
      </w:tr>
      <w:tr w:rsidR="008A5042" w14:paraId="6D78172F"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822075"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411B5" w14:textId="77777777" w:rsidR="008A5042" w:rsidRDefault="00000000">
            <w:pPr>
              <w:suppressAutoHyphens/>
              <w:ind w:right="355" w:hanging="2"/>
              <w:jc w:val="both"/>
            </w:pPr>
            <w:r>
              <w:rPr>
                <w:rFonts w:ascii="Arial" w:eastAsia="Arial" w:hAnsi="Arial" w:cs="Arial"/>
                <w:color w:val="000000"/>
                <w:position w:val="-1"/>
                <w:sz w:val="20"/>
              </w:rPr>
              <w:t>9</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C80122"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E0278E" w14:textId="77777777" w:rsidR="008A5042" w:rsidRDefault="00000000">
            <w:pPr>
              <w:suppressAutoHyphens/>
              <w:ind w:right="355" w:hanging="2"/>
              <w:jc w:val="both"/>
            </w:pPr>
            <w:r>
              <w:rPr>
                <w:rFonts w:ascii="Arial" w:eastAsia="Arial" w:hAnsi="Arial" w:cs="Arial"/>
                <w:color w:val="000000"/>
                <w:position w:val="-1"/>
                <w:sz w:val="20"/>
              </w:rPr>
              <w:t>Secondo piano (scala via Vallauri pianerottolo)</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5A40E3" w14:textId="7109AA58" w:rsidR="008A5042" w:rsidRDefault="00634A05">
            <w:pPr>
              <w:suppressAutoHyphens/>
              <w:ind w:hanging="2"/>
              <w:jc w:val="both"/>
            </w:pPr>
            <w:r>
              <w:t>12/2025</w:t>
            </w:r>
          </w:p>
        </w:tc>
      </w:tr>
      <w:tr w:rsidR="008A5042" w14:paraId="35A0E68F"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1E544B"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94A294" w14:textId="77777777" w:rsidR="008A5042" w:rsidRDefault="00000000">
            <w:pPr>
              <w:suppressAutoHyphens/>
              <w:ind w:right="355" w:hanging="2"/>
              <w:jc w:val="both"/>
            </w:pPr>
            <w:r>
              <w:rPr>
                <w:rFonts w:ascii="Arial" w:eastAsia="Arial" w:hAnsi="Arial" w:cs="Arial"/>
                <w:color w:val="000000"/>
                <w:position w:val="-1"/>
                <w:sz w:val="20"/>
              </w:rPr>
              <w:t>7</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2DDFBB"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ECEC38" w14:textId="77777777" w:rsidR="008A5042" w:rsidRDefault="00000000">
            <w:pPr>
              <w:suppressAutoHyphens/>
              <w:ind w:right="355" w:hanging="2"/>
              <w:jc w:val="both"/>
            </w:pPr>
            <w:r>
              <w:rPr>
                <w:rFonts w:ascii="Arial" w:eastAsia="Arial" w:hAnsi="Arial" w:cs="Arial"/>
                <w:color w:val="000000"/>
                <w:position w:val="-1"/>
                <w:sz w:val="20"/>
              </w:rPr>
              <w:t>Secondo piano (davanti servizi igienici via Vallauri)</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2EC74E" w14:textId="785AC422" w:rsidR="008A5042" w:rsidRDefault="00634A05">
            <w:pPr>
              <w:suppressAutoHyphens/>
              <w:ind w:hanging="2"/>
              <w:jc w:val="both"/>
            </w:pPr>
            <w:r>
              <w:t>12/2025</w:t>
            </w:r>
          </w:p>
        </w:tc>
      </w:tr>
      <w:tr w:rsidR="008A5042" w14:paraId="0BEA70CA"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B9D316"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E3FCB7" w14:textId="77777777" w:rsidR="008A5042" w:rsidRDefault="00000000">
            <w:pPr>
              <w:suppressAutoHyphens/>
              <w:ind w:right="355" w:hanging="2"/>
              <w:jc w:val="both"/>
            </w:pPr>
            <w:r>
              <w:rPr>
                <w:rFonts w:ascii="Arial" w:eastAsia="Arial" w:hAnsi="Arial" w:cs="Arial"/>
                <w:color w:val="000000"/>
                <w:position w:val="-1"/>
                <w:sz w:val="20"/>
              </w:rPr>
              <w:t>1</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62A690"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9CB0FD" w14:textId="77777777" w:rsidR="008A5042" w:rsidRDefault="00000000">
            <w:pPr>
              <w:suppressAutoHyphens/>
              <w:ind w:left="-2" w:right="355"/>
              <w:jc w:val="both"/>
            </w:pPr>
            <w:r>
              <w:rPr>
                <w:rFonts w:ascii="Arial" w:eastAsia="Arial" w:hAnsi="Arial" w:cs="Arial"/>
                <w:color w:val="000000"/>
                <w:position w:val="-1"/>
                <w:sz w:val="20"/>
              </w:rPr>
              <w:t>Terzo piano (davanti servizi igienici via Vallauri)</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3EA91B" w14:textId="71FFFF75" w:rsidR="008A5042" w:rsidRDefault="00634A05">
            <w:pPr>
              <w:suppressAutoHyphens/>
              <w:ind w:hanging="2"/>
              <w:jc w:val="both"/>
            </w:pPr>
            <w:r>
              <w:t>12/2025</w:t>
            </w:r>
          </w:p>
        </w:tc>
      </w:tr>
      <w:tr w:rsidR="008A5042" w14:paraId="7ADB4112"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F5B226"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C0418E" w14:textId="77777777" w:rsidR="008A5042" w:rsidRDefault="00000000">
            <w:pPr>
              <w:suppressAutoHyphens/>
              <w:ind w:right="355" w:hanging="2"/>
              <w:jc w:val="both"/>
            </w:pPr>
            <w:r>
              <w:rPr>
                <w:rFonts w:ascii="Arial" w:eastAsia="Arial" w:hAnsi="Arial" w:cs="Arial"/>
                <w:color w:val="000000"/>
                <w:position w:val="-1"/>
                <w:sz w:val="20"/>
              </w:rPr>
              <w:t>5</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9FD80C"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30410B" w14:textId="77777777" w:rsidR="008A5042" w:rsidRDefault="00000000">
            <w:pPr>
              <w:suppressAutoHyphens/>
              <w:ind w:right="355" w:hanging="2"/>
              <w:jc w:val="both"/>
            </w:pPr>
            <w:r>
              <w:rPr>
                <w:rFonts w:ascii="Arial" w:eastAsia="Arial" w:hAnsi="Arial" w:cs="Arial"/>
                <w:color w:val="000000"/>
                <w:position w:val="-1"/>
                <w:sz w:val="20"/>
              </w:rPr>
              <w:t>Terzo piano (</w:t>
            </w:r>
            <w:proofErr w:type="spellStart"/>
            <w:r>
              <w:rPr>
                <w:rFonts w:ascii="Arial" w:eastAsia="Arial" w:hAnsi="Arial" w:cs="Arial"/>
                <w:color w:val="000000"/>
                <w:position w:val="-1"/>
                <w:sz w:val="20"/>
              </w:rPr>
              <w:t>ingr</w:t>
            </w:r>
            <w:proofErr w:type="spellEnd"/>
            <w:r>
              <w:rPr>
                <w:rFonts w:ascii="Arial" w:eastAsia="Arial" w:hAnsi="Arial" w:cs="Arial"/>
                <w:color w:val="000000"/>
                <w:position w:val="-1"/>
                <w:sz w:val="20"/>
              </w:rPr>
              <w:t>. Terzo piano) aula 2</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3C0010" w14:textId="24C1F17F" w:rsidR="008A5042" w:rsidRDefault="00000000">
            <w:pPr>
              <w:suppressAutoHyphens/>
              <w:ind w:hanging="2"/>
              <w:jc w:val="both"/>
            </w:pPr>
            <w:r>
              <w:t>05</w:t>
            </w:r>
            <w:r w:rsidR="00634A05">
              <w:t>/</w:t>
            </w:r>
            <w:r>
              <w:t>202</w:t>
            </w:r>
            <w:r w:rsidR="00634A05">
              <w:t>5</w:t>
            </w:r>
          </w:p>
        </w:tc>
      </w:tr>
      <w:tr w:rsidR="008A5042" w14:paraId="1DE209DD"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5C58E2"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CAADFF" w14:textId="77777777" w:rsidR="008A5042" w:rsidRDefault="00000000">
            <w:pPr>
              <w:suppressAutoHyphens/>
              <w:ind w:right="355" w:hanging="2"/>
              <w:jc w:val="both"/>
            </w:pPr>
            <w:r>
              <w:rPr>
                <w:rFonts w:ascii="Arial" w:eastAsia="Arial" w:hAnsi="Arial" w:cs="Arial"/>
                <w:color w:val="000000"/>
                <w:position w:val="-1"/>
                <w:sz w:val="20"/>
              </w:rPr>
              <w:t>3</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81C597"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85DCF2" w14:textId="77777777" w:rsidR="008A5042" w:rsidRDefault="00000000">
            <w:pPr>
              <w:suppressAutoHyphens/>
              <w:ind w:right="355" w:hanging="2"/>
              <w:jc w:val="both"/>
            </w:pPr>
            <w:r>
              <w:rPr>
                <w:rFonts w:ascii="Arial" w:eastAsia="Arial" w:hAnsi="Arial" w:cs="Arial"/>
                <w:color w:val="000000"/>
                <w:position w:val="-1"/>
                <w:sz w:val="20"/>
              </w:rPr>
              <w:t>Terzo piano (scala via Patetta)</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79CE09" w14:textId="42F43D24" w:rsidR="008A5042" w:rsidRDefault="00634A05">
            <w:pPr>
              <w:suppressAutoHyphens/>
              <w:ind w:hanging="2"/>
              <w:jc w:val="both"/>
            </w:pPr>
            <w:r>
              <w:t>12/2025</w:t>
            </w:r>
          </w:p>
        </w:tc>
      </w:tr>
      <w:tr w:rsidR="008A5042" w14:paraId="4AD616B8"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1130E"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64BEEA" w14:textId="77777777" w:rsidR="008A5042" w:rsidRDefault="00000000">
            <w:pPr>
              <w:suppressAutoHyphens/>
              <w:ind w:right="355" w:hanging="2"/>
              <w:jc w:val="both"/>
            </w:pPr>
            <w:r>
              <w:rPr>
                <w:rFonts w:ascii="Arial" w:eastAsia="Arial" w:hAnsi="Arial" w:cs="Arial"/>
                <w:color w:val="000000"/>
                <w:position w:val="-1"/>
                <w:sz w:val="20"/>
              </w:rPr>
              <w:t>2</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FCE965"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928356" w14:textId="77777777" w:rsidR="008A5042" w:rsidRDefault="00000000">
            <w:pPr>
              <w:suppressAutoHyphens/>
              <w:ind w:right="355" w:hanging="2"/>
              <w:jc w:val="both"/>
            </w:pPr>
            <w:r>
              <w:rPr>
                <w:rFonts w:ascii="Arial" w:eastAsia="Arial" w:hAnsi="Arial" w:cs="Arial"/>
                <w:color w:val="000000"/>
                <w:position w:val="-1"/>
                <w:sz w:val="20"/>
              </w:rPr>
              <w:t>Terzo piano aula 11</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C54433" w14:textId="286C9D9D" w:rsidR="008A5042" w:rsidRDefault="00634A05">
            <w:pPr>
              <w:suppressAutoHyphens/>
              <w:ind w:hanging="2"/>
              <w:jc w:val="both"/>
            </w:pPr>
            <w:r>
              <w:t>12/2025</w:t>
            </w:r>
          </w:p>
        </w:tc>
      </w:tr>
      <w:tr w:rsidR="008A5042" w14:paraId="2D975A6F"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32618B" w14:textId="77777777" w:rsidR="008A5042" w:rsidRDefault="00000000">
            <w:pPr>
              <w:tabs>
                <w:tab w:val="left" w:pos="2093"/>
              </w:tabs>
              <w:suppressAutoHyphens/>
              <w:ind w:hanging="2"/>
              <w:jc w:val="center"/>
            </w:pPr>
            <w:r>
              <w:rPr>
                <w:rFonts w:ascii="Arial" w:eastAsia="Arial" w:hAnsi="Arial" w:cs="Arial"/>
                <w:color w:val="000000"/>
                <w:position w:val="-1"/>
                <w:sz w:val="20"/>
              </w:rPr>
              <w:lastRenderedPageBreak/>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D4DD06" w14:textId="77777777" w:rsidR="008A5042" w:rsidRDefault="00000000">
            <w:pPr>
              <w:suppressAutoHyphens/>
              <w:ind w:right="355" w:hanging="2"/>
              <w:jc w:val="both"/>
            </w:pPr>
            <w:r>
              <w:rPr>
                <w:rFonts w:ascii="Arial" w:eastAsia="Arial" w:hAnsi="Arial" w:cs="Arial"/>
                <w:color w:val="000000"/>
                <w:position w:val="-1"/>
                <w:sz w:val="20"/>
              </w:rPr>
              <w:t>4</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300C9D"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60D048" w14:textId="77777777" w:rsidR="008A5042" w:rsidRDefault="00000000">
            <w:pPr>
              <w:suppressAutoHyphens/>
              <w:ind w:right="355" w:hanging="2"/>
              <w:jc w:val="both"/>
            </w:pPr>
            <w:r>
              <w:rPr>
                <w:rFonts w:ascii="Arial" w:eastAsia="Arial" w:hAnsi="Arial" w:cs="Arial"/>
                <w:color w:val="000000"/>
                <w:position w:val="-1"/>
                <w:sz w:val="20"/>
              </w:rPr>
              <w:t>Terzo piano aula 6</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232D8D" w14:textId="1D681E1A" w:rsidR="008A5042" w:rsidRDefault="00634A05">
            <w:pPr>
              <w:suppressAutoHyphens/>
              <w:ind w:hanging="2"/>
              <w:jc w:val="both"/>
            </w:pPr>
            <w:r>
              <w:t>12/2025</w:t>
            </w:r>
          </w:p>
        </w:tc>
      </w:tr>
      <w:tr w:rsidR="008A5042" w14:paraId="6026EB7F" w14:textId="77777777">
        <w:trPr>
          <w:trHeight w:val="1"/>
        </w:trPr>
        <w:tc>
          <w:tcPr>
            <w:tcW w:w="20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75107E" w14:textId="77777777" w:rsidR="008A5042" w:rsidRDefault="00000000">
            <w:pPr>
              <w:tabs>
                <w:tab w:val="left" w:pos="2093"/>
              </w:tabs>
              <w:suppressAutoHyphens/>
              <w:ind w:hanging="2"/>
              <w:jc w:val="center"/>
            </w:pPr>
            <w:r>
              <w:rPr>
                <w:rFonts w:ascii="Arial" w:eastAsia="Arial" w:hAnsi="Arial" w:cs="Arial"/>
                <w:color w:val="000000"/>
                <w:position w:val="-1"/>
                <w:sz w:val="20"/>
              </w:rPr>
              <w:t>Idrante</w:t>
            </w:r>
          </w:p>
        </w:tc>
        <w:tc>
          <w:tcPr>
            <w:tcW w:w="13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068626" w14:textId="77777777" w:rsidR="008A5042" w:rsidRDefault="00000000">
            <w:pPr>
              <w:suppressAutoHyphens/>
              <w:ind w:right="355" w:hanging="2"/>
              <w:jc w:val="both"/>
            </w:pPr>
            <w:r>
              <w:rPr>
                <w:rFonts w:ascii="Arial" w:eastAsia="Arial" w:hAnsi="Arial" w:cs="Arial"/>
                <w:color w:val="000000"/>
                <w:position w:val="-1"/>
                <w:sz w:val="20"/>
              </w:rPr>
              <w:t>8</w:t>
            </w:r>
          </w:p>
        </w:tc>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550127" w14:textId="77777777" w:rsidR="008A5042" w:rsidRDefault="008A5042">
            <w:pPr>
              <w:suppressAutoHyphens/>
              <w:ind w:right="355" w:hanging="2"/>
              <w:jc w:val="both"/>
              <w:rPr>
                <w:rFonts w:ascii="Calibri" w:eastAsia="Calibri" w:hAnsi="Calibri" w:cs="Calibri"/>
                <w:sz w:val="22"/>
              </w:rPr>
            </w:pP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19E220" w14:textId="77777777" w:rsidR="008A5042" w:rsidRDefault="00000000">
            <w:pPr>
              <w:suppressAutoHyphens/>
              <w:ind w:right="355" w:hanging="2"/>
              <w:jc w:val="both"/>
            </w:pPr>
            <w:r>
              <w:rPr>
                <w:rFonts w:ascii="Arial" w:eastAsia="Arial" w:hAnsi="Arial" w:cs="Arial"/>
                <w:color w:val="000000"/>
                <w:position w:val="-1"/>
                <w:sz w:val="20"/>
              </w:rPr>
              <w:t>Secondo piano aula 30</w:t>
            </w:r>
          </w:p>
        </w:tc>
        <w:tc>
          <w:tcPr>
            <w:tcW w:w="15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04CC85" w14:textId="77192542" w:rsidR="008A5042" w:rsidRDefault="00634A05">
            <w:pPr>
              <w:suppressAutoHyphens/>
              <w:ind w:hanging="2"/>
              <w:jc w:val="both"/>
            </w:pPr>
            <w:r>
              <w:t>12/2025</w:t>
            </w:r>
          </w:p>
        </w:tc>
      </w:tr>
    </w:tbl>
    <w:p w14:paraId="5025579A" w14:textId="77777777" w:rsidR="008A5042" w:rsidRDefault="008A5042">
      <w:pPr>
        <w:keepNext/>
        <w:suppressAutoHyphens/>
        <w:ind w:hanging="2"/>
        <w:jc w:val="center"/>
        <w:rPr>
          <w:rFonts w:ascii="Arial" w:eastAsia="Arial" w:hAnsi="Arial" w:cs="Arial"/>
          <w:color w:val="000000"/>
          <w:position w:val="-1"/>
          <w:sz w:val="24"/>
        </w:rPr>
      </w:pPr>
    </w:p>
    <w:p w14:paraId="439EA170" w14:textId="77777777" w:rsidR="008A5042" w:rsidRDefault="008A5042">
      <w:pPr>
        <w:keepNext/>
        <w:suppressAutoHyphens/>
        <w:ind w:hanging="2"/>
        <w:jc w:val="center"/>
        <w:rPr>
          <w:rFonts w:ascii="Arial" w:eastAsia="Arial" w:hAnsi="Arial" w:cs="Arial"/>
          <w:color w:val="000000"/>
          <w:position w:val="-1"/>
          <w:sz w:val="24"/>
        </w:rPr>
      </w:pPr>
    </w:p>
    <w:p w14:paraId="37A40E25" w14:textId="77777777" w:rsidR="008A5042" w:rsidRDefault="008A5042">
      <w:pPr>
        <w:keepNext/>
        <w:suppressAutoHyphens/>
        <w:ind w:hanging="2"/>
        <w:jc w:val="center"/>
        <w:rPr>
          <w:rFonts w:ascii="Arial" w:eastAsia="Arial" w:hAnsi="Arial" w:cs="Arial"/>
          <w:color w:val="000000"/>
          <w:position w:val="-1"/>
          <w:sz w:val="24"/>
        </w:rPr>
      </w:pPr>
    </w:p>
    <w:p w14:paraId="2BBF6DB8" w14:textId="77777777" w:rsidR="008A5042" w:rsidRDefault="008A5042">
      <w:pPr>
        <w:keepNext/>
        <w:suppressAutoHyphens/>
        <w:ind w:hanging="2"/>
        <w:jc w:val="center"/>
        <w:rPr>
          <w:rFonts w:ascii="Arial" w:eastAsia="Arial" w:hAnsi="Arial" w:cs="Arial"/>
          <w:color w:val="000000"/>
          <w:position w:val="-1"/>
          <w:sz w:val="24"/>
        </w:rPr>
      </w:pPr>
    </w:p>
    <w:p w14:paraId="69E1023C" w14:textId="77777777" w:rsidR="008A5042" w:rsidRDefault="008A5042">
      <w:pPr>
        <w:keepNext/>
        <w:suppressAutoHyphens/>
        <w:ind w:hanging="2"/>
        <w:jc w:val="center"/>
        <w:rPr>
          <w:rFonts w:ascii="Arial" w:eastAsia="Arial" w:hAnsi="Arial" w:cs="Arial"/>
          <w:color w:val="000000"/>
          <w:position w:val="-1"/>
          <w:sz w:val="24"/>
        </w:rPr>
      </w:pPr>
    </w:p>
    <w:p w14:paraId="781FA231" w14:textId="77777777" w:rsidR="008A5042" w:rsidRDefault="008A5042">
      <w:pPr>
        <w:keepNext/>
        <w:suppressAutoHyphens/>
        <w:ind w:hanging="2"/>
        <w:jc w:val="center"/>
        <w:rPr>
          <w:rFonts w:ascii="Arial" w:eastAsia="Arial" w:hAnsi="Arial" w:cs="Arial"/>
          <w:color w:val="000000"/>
          <w:position w:val="-1"/>
          <w:sz w:val="24"/>
        </w:rPr>
      </w:pPr>
    </w:p>
    <w:p w14:paraId="709E2F4E" w14:textId="77777777" w:rsidR="008A5042" w:rsidRDefault="008A5042">
      <w:pPr>
        <w:keepNext/>
        <w:suppressAutoHyphens/>
        <w:ind w:hanging="2"/>
        <w:jc w:val="center"/>
        <w:rPr>
          <w:rFonts w:ascii="Arial" w:eastAsia="Arial" w:hAnsi="Arial" w:cs="Arial"/>
          <w:color w:val="000000"/>
          <w:position w:val="-1"/>
          <w:sz w:val="24"/>
        </w:rPr>
      </w:pPr>
    </w:p>
    <w:p w14:paraId="7F89A6C3" w14:textId="77777777" w:rsidR="008A5042" w:rsidRDefault="008A5042">
      <w:pPr>
        <w:keepNext/>
        <w:suppressAutoHyphens/>
        <w:ind w:hanging="2"/>
        <w:jc w:val="center"/>
        <w:rPr>
          <w:rFonts w:ascii="Arial" w:eastAsia="Arial" w:hAnsi="Arial" w:cs="Arial"/>
          <w:color w:val="000000"/>
          <w:position w:val="-1"/>
          <w:sz w:val="24"/>
        </w:rPr>
      </w:pPr>
    </w:p>
    <w:p w14:paraId="5ECF888A" w14:textId="77777777" w:rsidR="008A5042" w:rsidRDefault="008A5042">
      <w:pPr>
        <w:suppressAutoHyphens/>
        <w:spacing w:after="120"/>
        <w:ind w:right="282" w:hanging="2"/>
        <w:jc w:val="both"/>
        <w:rPr>
          <w:rFonts w:ascii="Arial" w:eastAsia="Arial" w:hAnsi="Arial" w:cs="Arial"/>
          <w:color w:val="000000"/>
          <w:position w:val="-1"/>
          <w:sz w:val="24"/>
        </w:rPr>
      </w:pPr>
    </w:p>
    <w:p w14:paraId="5AB60028" w14:textId="77777777" w:rsidR="008A5042" w:rsidRDefault="008A5042">
      <w:pPr>
        <w:suppressAutoHyphens/>
        <w:spacing w:after="120"/>
        <w:ind w:right="282" w:hanging="2"/>
        <w:jc w:val="both"/>
        <w:rPr>
          <w:rFonts w:ascii="Arial" w:eastAsia="Arial" w:hAnsi="Arial" w:cs="Arial"/>
          <w:color w:val="000000"/>
          <w:position w:val="-1"/>
          <w:sz w:val="24"/>
        </w:rPr>
      </w:pPr>
    </w:p>
    <w:p w14:paraId="1330D933" w14:textId="77777777" w:rsidR="008A5042" w:rsidRDefault="008A5042">
      <w:pPr>
        <w:keepNext/>
        <w:suppressAutoHyphens/>
        <w:ind w:hanging="2"/>
        <w:jc w:val="center"/>
        <w:rPr>
          <w:rFonts w:ascii="Arial" w:eastAsia="Arial" w:hAnsi="Arial" w:cs="Arial"/>
          <w:color w:val="000000"/>
          <w:position w:val="-1"/>
          <w:sz w:val="24"/>
        </w:rPr>
      </w:pPr>
    </w:p>
    <w:p w14:paraId="540924C3" w14:textId="77777777" w:rsidR="008A5042" w:rsidRDefault="00000000">
      <w:pPr>
        <w:keepNext/>
        <w:suppressAutoHyphens/>
        <w:ind w:left="1" w:hanging="3"/>
        <w:jc w:val="center"/>
        <w:rPr>
          <w:rFonts w:ascii="Arial" w:eastAsia="Arial" w:hAnsi="Arial" w:cs="Arial"/>
          <w:b/>
          <w:color w:val="000000"/>
          <w:position w:val="-1"/>
          <w:sz w:val="28"/>
        </w:rPr>
      </w:pPr>
      <w:r>
        <w:rPr>
          <w:rFonts w:ascii="Arial" w:eastAsia="Arial" w:hAnsi="Arial" w:cs="Arial"/>
          <w:b/>
          <w:color w:val="000000"/>
          <w:position w:val="-1"/>
          <w:sz w:val="28"/>
        </w:rPr>
        <w:t>MODULO DI REGISTRAZIONE STATI DI EMERGENZA</w:t>
      </w:r>
    </w:p>
    <w:p w14:paraId="7DD41F42" w14:textId="77777777" w:rsidR="008A5042" w:rsidRDefault="00000000">
      <w:pPr>
        <w:suppressAutoHyphens/>
        <w:ind w:left="1" w:hanging="3"/>
        <w:jc w:val="center"/>
        <w:rPr>
          <w:rFonts w:ascii="Arial" w:eastAsia="Arial" w:hAnsi="Arial" w:cs="Arial"/>
          <w:color w:val="000000"/>
          <w:position w:val="-1"/>
          <w:sz w:val="28"/>
        </w:rPr>
      </w:pPr>
      <w:r>
        <w:rPr>
          <w:rFonts w:ascii="Arial" w:eastAsia="Arial" w:hAnsi="Arial" w:cs="Arial"/>
          <w:b/>
          <w:color w:val="000000"/>
          <w:position w:val="-1"/>
          <w:sz w:val="28"/>
        </w:rPr>
        <w:t>VERIFICATESI NEL PLESSO SCOLASTICO</w:t>
      </w:r>
    </w:p>
    <w:p w14:paraId="4DC01FAF" w14:textId="77777777" w:rsidR="008A5042" w:rsidRDefault="00000000">
      <w:pPr>
        <w:suppressAutoHyphens/>
        <w:ind w:hanging="2"/>
        <w:jc w:val="center"/>
        <w:rPr>
          <w:rFonts w:ascii="Arial" w:eastAsia="Arial" w:hAnsi="Arial" w:cs="Arial"/>
          <w:color w:val="000000"/>
          <w:position w:val="-1"/>
          <w:sz w:val="24"/>
        </w:rPr>
      </w:pPr>
      <w:r>
        <w:rPr>
          <w:rFonts w:ascii="Arial" w:eastAsia="Arial" w:hAnsi="Arial" w:cs="Arial"/>
          <w:color w:val="000000"/>
          <w:position w:val="-1"/>
          <w:sz w:val="24"/>
        </w:rPr>
        <w:t>(</w:t>
      </w:r>
      <w:r>
        <w:rPr>
          <w:rFonts w:ascii="Arial" w:eastAsia="Arial" w:hAnsi="Arial" w:cs="Arial"/>
          <w:b/>
          <w:color w:val="000000"/>
          <w:position w:val="-1"/>
          <w:sz w:val="24"/>
        </w:rPr>
        <w:t>Allegato N° 5</w:t>
      </w:r>
      <w:r>
        <w:rPr>
          <w:rFonts w:ascii="Arial" w:eastAsia="Arial" w:hAnsi="Arial" w:cs="Arial"/>
          <w:color w:val="000000"/>
          <w:position w:val="-1"/>
          <w:sz w:val="24"/>
        </w:rPr>
        <w:t>)</w:t>
      </w:r>
    </w:p>
    <w:p w14:paraId="5E8C6E64" w14:textId="77777777" w:rsidR="008A5042" w:rsidRDefault="008A5042">
      <w:pPr>
        <w:suppressAutoHyphens/>
        <w:ind w:hanging="2"/>
        <w:jc w:val="center"/>
        <w:rPr>
          <w:rFonts w:ascii="Arial" w:eastAsia="Arial" w:hAnsi="Arial" w:cs="Arial"/>
          <w:color w:val="000000"/>
          <w:position w:val="-1"/>
          <w:sz w:val="24"/>
        </w:rPr>
      </w:pPr>
    </w:p>
    <w:tbl>
      <w:tblPr>
        <w:tblW w:w="0" w:type="auto"/>
        <w:tblInd w:w="354" w:type="dxa"/>
        <w:tblCellMar>
          <w:left w:w="10" w:type="dxa"/>
          <w:right w:w="10" w:type="dxa"/>
        </w:tblCellMar>
        <w:tblLook w:val="04A0" w:firstRow="1" w:lastRow="0" w:firstColumn="1" w:lastColumn="0" w:noHBand="0" w:noVBand="1"/>
      </w:tblPr>
      <w:tblGrid>
        <w:gridCol w:w="1846"/>
        <w:gridCol w:w="198"/>
        <w:gridCol w:w="437"/>
        <w:gridCol w:w="208"/>
        <w:gridCol w:w="488"/>
        <w:gridCol w:w="308"/>
        <w:gridCol w:w="207"/>
        <w:gridCol w:w="506"/>
        <w:gridCol w:w="297"/>
        <w:gridCol w:w="392"/>
        <w:gridCol w:w="462"/>
        <w:gridCol w:w="597"/>
        <w:gridCol w:w="1286"/>
        <w:gridCol w:w="346"/>
        <w:gridCol w:w="1690"/>
      </w:tblGrid>
      <w:tr w:rsidR="008A5042" w14:paraId="232FFC8F" w14:textId="77777777">
        <w:trPr>
          <w:trHeight w:val="1"/>
        </w:trPr>
        <w:tc>
          <w:tcPr>
            <w:tcW w:w="4288" w:type="dxa"/>
            <w:gridSpan w:val="6"/>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4C73C8CC" w14:textId="77777777" w:rsidR="008A5042" w:rsidRDefault="00000000">
            <w:pPr>
              <w:suppressAutoHyphens/>
              <w:ind w:hanging="2"/>
              <w:jc w:val="center"/>
            </w:pPr>
            <w:r>
              <w:rPr>
                <w:rFonts w:ascii="Arial" w:eastAsia="Arial" w:hAnsi="Arial" w:cs="Arial"/>
                <w:color w:val="000000"/>
                <w:position w:val="-1"/>
                <w:sz w:val="24"/>
              </w:rPr>
              <w:t>Codice progressivo evento:</w:t>
            </w:r>
          </w:p>
        </w:tc>
        <w:tc>
          <w:tcPr>
            <w:tcW w:w="7715" w:type="dxa"/>
            <w:gridSpan w:val="9"/>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10EB051E" w14:textId="77777777" w:rsidR="008A5042" w:rsidRDefault="008A5042">
            <w:pPr>
              <w:suppressAutoHyphens/>
              <w:ind w:hanging="2"/>
              <w:jc w:val="center"/>
              <w:rPr>
                <w:rFonts w:ascii="Calibri" w:eastAsia="Calibri" w:hAnsi="Calibri" w:cs="Calibri"/>
                <w:sz w:val="22"/>
              </w:rPr>
            </w:pPr>
          </w:p>
        </w:tc>
      </w:tr>
      <w:tr w:rsidR="008A5042" w14:paraId="25A244B1" w14:textId="77777777">
        <w:trPr>
          <w:trHeight w:val="1"/>
        </w:trPr>
        <w:tc>
          <w:tcPr>
            <w:tcW w:w="3863" w:type="dxa"/>
            <w:gridSpan w:val="5"/>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02F8B752" w14:textId="77777777" w:rsidR="008A5042" w:rsidRDefault="00000000">
            <w:pPr>
              <w:suppressAutoHyphens/>
              <w:ind w:hanging="2"/>
              <w:jc w:val="center"/>
            </w:pPr>
            <w:r>
              <w:rPr>
                <w:rFonts w:ascii="Arial" w:eastAsia="Arial" w:hAnsi="Arial" w:cs="Arial"/>
                <w:color w:val="000000"/>
                <w:position w:val="-1"/>
                <w:sz w:val="24"/>
              </w:rPr>
              <w:t>Descrizione dell’evento:</w:t>
            </w:r>
          </w:p>
        </w:tc>
        <w:tc>
          <w:tcPr>
            <w:tcW w:w="8140" w:type="dxa"/>
            <w:gridSpan w:val="10"/>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1A9D6F33" w14:textId="77777777" w:rsidR="008A5042" w:rsidRDefault="008A5042">
            <w:pPr>
              <w:suppressAutoHyphens/>
              <w:ind w:hanging="2"/>
              <w:jc w:val="center"/>
              <w:rPr>
                <w:rFonts w:ascii="Arial" w:eastAsia="Arial" w:hAnsi="Arial" w:cs="Arial"/>
                <w:color w:val="000000"/>
                <w:position w:val="-1"/>
                <w:sz w:val="24"/>
              </w:rPr>
            </w:pPr>
          </w:p>
          <w:p w14:paraId="24BFCA07" w14:textId="77777777" w:rsidR="008A5042" w:rsidRDefault="008A5042">
            <w:pPr>
              <w:suppressAutoHyphens/>
              <w:ind w:hanging="2"/>
              <w:jc w:val="center"/>
              <w:rPr>
                <w:rFonts w:ascii="Arial" w:eastAsia="Arial" w:hAnsi="Arial" w:cs="Arial"/>
                <w:color w:val="000000"/>
                <w:position w:val="-1"/>
                <w:sz w:val="24"/>
              </w:rPr>
            </w:pPr>
          </w:p>
          <w:p w14:paraId="6CB6387F" w14:textId="77777777" w:rsidR="008A5042" w:rsidRDefault="008A5042">
            <w:pPr>
              <w:suppressAutoHyphens/>
              <w:ind w:hanging="2"/>
              <w:jc w:val="center"/>
            </w:pPr>
          </w:p>
        </w:tc>
      </w:tr>
      <w:tr w:rsidR="008A5042" w14:paraId="04DF4E44" w14:textId="77777777">
        <w:trPr>
          <w:trHeight w:val="1"/>
        </w:trPr>
        <w:tc>
          <w:tcPr>
            <w:tcW w:w="7611" w:type="dxa"/>
            <w:gridSpan w:val="12"/>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5D320B26" w14:textId="77777777" w:rsidR="008A5042" w:rsidRDefault="00000000">
            <w:pPr>
              <w:suppressAutoHyphens/>
              <w:ind w:hanging="2"/>
              <w:jc w:val="center"/>
            </w:pPr>
            <w:r>
              <w:rPr>
                <w:rFonts w:ascii="Arial" w:eastAsia="Arial" w:hAnsi="Arial" w:cs="Arial"/>
                <w:color w:val="000000"/>
                <w:position w:val="-1"/>
                <w:sz w:val="24"/>
              </w:rPr>
              <w:t>Nominativo della persona che ha dato l’allarme:</w:t>
            </w:r>
          </w:p>
        </w:tc>
        <w:tc>
          <w:tcPr>
            <w:tcW w:w="4392" w:type="dxa"/>
            <w:gridSpan w:val="3"/>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63E28A44" w14:textId="77777777" w:rsidR="008A5042" w:rsidRDefault="008A5042">
            <w:pPr>
              <w:suppressAutoHyphens/>
              <w:ind w:hanging="2"/>
              <w:jc w:val="center"/>
              <w:rPr>
                <w:rFonts w:ascii="Calibri" w:eastAsia="Calibri" w:hAnsi="Calibri" w:cs="Calibri"/>
                <w:sz w:val="22"/>
              </w:rPr>
            </w:pPr>
          </w:p>
        </w:tc>
      </w:tr>
      <w:tr w:rsidR="008A5042" w14:paraId="6B0E2D39" w14:textId="77777777">
        <w:trPr>
          <w:trHeight w:val="1"/>
        </w:trPr>
        <w:tc>
          <w:tcPr>
            <w:tcW w:w="3187" w:type="dxa"/>
            <w:gridSpan w:val="4"/>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05CA27FA" w14:textId="77777777" w:rsidR="008A5042" w:rsidRDefault="00000000">
            <w:pPr>
              <w:suppressAutoHyphens/>
              <w:ind w:hanging="2"/>
              <w:jc w:val="center"/>
            </w:pPr>
            <w:r>
              <w:rPr>
                <w:rFonts w:ascii="Arial" w:eastAsia="Arial" w:hAnsi="Arial" w:cs="Arial"/>
                <w:color w:val="000000"/>
                <w:position w:val="-1"/>
                <w:sz w:val="24"/>
              </w:rPr>
              <w:t>Altre persone presenti:</w:t>
            </w:r>
          </w:p>
        </w:tc>
        <w:tc>
          <w:tcPr>
            <w:tcW w:w="8816" w:type="dxa"/>
            <w:gridSpan w:val="11"/>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376C47CF" w14:textId="77777777" w:rsidR="008A5042" w:rsidRDefault="008A5042">
            <w:pPr>
              <w:suppressAutoHyphens/>
              <w:ind w:hanging="2"/>
              <w:jc w:val="center"/>
              <w:rPr>
                <w:rFonts w:ascii="Arial" w:eastAsia="Arial" w:hAnsi="Arial" w:cs="Arial"/>
                <w:color w:val="000000"/>
                <w:position w:val="-1"/>
                <w:sz w:val="24"/>
              </w:rPr>
            </w:pPr>
          </w:p>
          <w:p w14:paraId="500BAD8F" w14:textId="77777777" w:rsidR="008A5042" w:rsidRDefault="008A5042">
            <w:pPr>
              <w:suppressAutoHyphens/>
              <w:ind w:hanging="2"/>
              <w:jc w:val="center"/>
            </w:pPr>
          </w:p>
        </w:tc>
      </w:tr>
      <w:tr w:rsidR="008A5042" w14:paraId="190BB135" w14:textId="77777777">
        <w:trPr>
          <w:trHeight w:val="1"/>
        </w:trPr>
        <w:tc>
          <w:tcPr>
            <w:tcW w:w="5293" w:type="dxa"/>
            <w:gridSpan w:val="8"/>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19E9E197" w14:textId="77777777" w:rsidR="008A5042" w:rsidRDefault="00000000">
            <w:pPr>
              <w:suppressAutoHyphens/>
              <w:ind w:hanging="2"/>
              <w:jc w:val="center"/>
            </w:pPr>
            <w:r>
              <w:rPr>
                <w:rFonts w:ascii="Arial" w:eastAsia="Arial" w:hAnsi="Arial" w:cs="Arial"/>
                <w:color w:val="000000"/>
                <w:position w:val="-1"/>
                <w:sz w:val="24"/>
              </w:rPr>
              <w:t>Data ed ora della segnalazione:</w:t>
            </w:r>
          </w:p>
        </w:tc>
        <w:tc>
          <w:tcPr>
            <w:tcW w:w="6710" w:type="dxa"/>
            <w:gridSpan w:val="7"/>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3C801753" w14:textId="77777777" w:rsidR="008A5042" w:rsidRDefault="008A5042">
            <w:pPr>
              <w:suppressAutoHyphens/>
              <w:ind w:hanging="2"/>
              <w:jc w:val="center"/>
              <w:rPr>
                <w:rFonts w:ascii="Calibri" w:eastAsia="Calibri" w:hAnsi="Calibri" w:cs="Calibri"/>
                <w:sz w:val="22"/>
              </w:rPr>
            </w:pPr>
          </w:p>
        </w:tc>
      </w:tr>
      <w:tr w:rsidR="008A5042" w14:paraId="6B3EF59C" w14:textId="77777777">
        <w:trPr>
          <w:trHeight w:val="1"/>
        </w:trPr>
        <w:tc>
          <w:tcPr>
            <w:tcW w:w="6852" w:type="dxa"/>
            <w:gridSpan w:val="11"/>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709A00DD" w14:textId="77777777" w:rsidR="008A5042" w:rsidRDefault="00000000">
            <w:pPr>
              <w:suppressAutoHyphens/>
              <w:ind w:hanging="2"/>
              <w:jc w:val="center"/>
            </w:pPr>
            <w:r>
              <w:rPr>
                <w:rFonts w:ascii="Arial" w:eastAsia="Arial" w:hAnsi="Arial" w:cs="Arial"/>
                <w:color w:val="000000"/>
                <w:position w:val="-1"/>
                <w:sz w:val="24"/>
              </w:rPr>
              <w:t>Nominativo dell’incaricato di piano intervenuto:</w:t>
            </w:r>
          </w:p>
        </w:tc>
        <w:tc>
          <w:tcPr>
            <w:tcW w:w="5151" w:type="dxa"/>
            <w:gridSpan w:val="4"/>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F200A7B" w14:textId="77777777" w:rsidR="008A5042" w:rsidRDefault="008A5042">
            <w:pPr>
              <w:suppressAutoHyphens/>
              <w:ind w:hanging="2"/>
              <w:jc w:val="center"/>
              <w:rPr>
                <w:rFonts w:ascii="Calibri" w:eastAsia="Calibri" w:hAnsi="Calibri" w:cs="Calibri"/>
                <w:sz w:val="22"/>
              </w:rPr>
            </w:pPr>
          </w:p>
        </w:tc>
      </w:tr>
      <w:tr w:rsidR="008A5042" w14:paraId="5457067D" w14:textId="77777777">
        <w:trPr>
          <w:trHeight w:val="1"/>
        </w:trPr>
        <w:tc>
          <w:tcPr>
            <w:tcW w:w="1984"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69615536" w14:textId="77777777" w:rsidR="008A5042" w:rsidRDefault="00000000">
            <w:pPr>
              <w:suppressAutoHyphens/>
              <w:ind w:hanging="2"/>
              <w:jc w:val="center"/>
            </w:pPr>
            <w:r>
              <w:rPr>
                <w:rFonts w:ascii="Arial" w:eastAsia="Arial" w:hAnsi="Arial" w:cs="Arial"/>
                <w:color w:val="000000"/>
                <w:position w:val="-1"/>
                <w:sz w:val="24"/>
              </w:rPr>
              <w:t>Azioni intraprese:</w:t>
            </w:r>
          </w:p>
        </w:tc>
        <w:tc>
          <w:tcPr>
            <w:tcW w:w="10019" w:type="dxa"/>
            <w:gridSpan w:val="14"/>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60ED60D" w14:textId="77777777" w:rsidR="008A5042" w:rsidRDefault="008A5042">
            <w:pPr>
              <w:suppressAutoHyphens/>
              <w:ind w:hanging="2"/>
              <w:jc w:val="center"/>
              <w:rPr>
                <w:rFonts w:ascii="Arial" w:eastAsia="Arial" w:hAnsi="Arial" w:cs="Arial"/>
                <w:color w:val="000000"/>
                <w:position w:val="-1"/>
                <w:sz w:val="24"/>
              </w:rPr>
            </w:pPr>
          </w:p>
          <w:p w14:paraId="12369DF9" w14:textId="77777777" w:rsidR="008A5042" w:rsidRDefault="008A5042">
            <w:pPr>
              <w:suppressAutoHyphens/>
              <w:ind w:hanging="2"/>
              <w:jc w:val="center"/>
            </w:pPr>
          </w:p>
        </w:tc>
      </w:tr>
      <w:tr w:rsidR="008A5042" w14:paraId="0689F851" w14:textId="77777777">
        <w:trPr>
          <w:trHeight w:val="1"/>
        </w:trPr>
        <w:tc>
          <w:tcPr>
            <w:tcW w:w="2911" w:type="dxa"/>
            <w:gridSpan w:val="3"/>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29A0C99F" w14:textId="77777777" w:rsidR="008A5042" w:rsidRDefault="00000000">
            <w:pPr>
              <w:suppressAutoHyphens/>
              <w:ind w:hanging="2"/>
              <w:jc w:val="center"/>
            </w:pPr>
            <w:r>
              <w:rPr>
                <w:rFonts w:ascii="Arial" w:eastAsia="Arial" w:hAnsi="Arial" w:cs="Arial"/>
                <w:color w:val="000000"/>
                <w:position w:val="-1"/>
                <w:sz w:val="24"/>
              </w:rPr>
              <w:t>Richiesta di soccorsi:</w:t>
            </w:r>
          </w:p>
        </w:tc>
        <w:tc>
          <w:tcPr>
            <w:tcW w:w="3374" w:type="dxa"/>
            <w:gridSpan w:val="7"/>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186394EF" w14:textId="77777777" w:rsidR="008A5042" w:rsidRDefault="00000000">
            <w:pPr>
              <w:suppressAutoHyphens/>
              <w:ind w:hanging="2"/>
              <w:jc w:val="center"/>
            </w:pPr>
            <w:r>
              <w:rPr>
                <w:rFonts w:ascii="Arial" w:eastAsia="Arial" w:hAnsi="Arial" w:cs="Arial"/>
                <w:color w:val="000000"/>
                <w:position w:val="-1"/>
                <w:sz w:val="24"/>
              </w:rPr>
              <w:t xml:space="preserve">SI </w:t>
            </w:r>
            <w:r>
              <w:rPr>
                <w:rFonts w:ascii="Segoe UI Symbol" w:eastAsia="Segoe UI Symbol" w:hAnsi="Segoe UI Symbol" w:cs="Segoe UI Symbol"/>
                <w:color w:val="000000"/>
                <w:position w:val="-1"/>
                <w:sz w:val="24"/>
              </w:rPr>
              <w:t>☐</w:t>
            </w:r>
            <w:r>
              <w:rPr>
                <w:rFonts w:ascii="Arial" w:eastAsia="Arial" w:hAnsi="Arial" w:cs="Arial"/>
                <w:color w:val="000000"/>
                <w:position w:val="-1"/>
                <w:sz w:val="24"/>
              </w:rPr>
              <w:t xml:space="preserve">   NO </w:t>
            </w:r>
            <w:r>
              <w:rPr>
                <w:rFonts w:ascii="Segoe UI Symbol" w:eastAsia="Segoe UI Symbol" w:hAnsi="Segoe UI Symbol" w:cs="Segoe UI Symbol"/>
                <w:color w:val="000000"/>
                <w:position w:val="-1"/>
                <w:sz w:val="24"/>
              </w:rPr>
              <w:t>☐</w:t>
            </w:r>
          </w:p>
        </w:tc>
        <w:tc>
          <w:tcPr>
            <w:tcW w:w="3443" w:type="dxa"/>
            <w:gridSpan w:val="4"/>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3F5542D5" w14:textId="77777777" w:rsidR="008A5042" w:rsidRDefault="00000000">
            <w:pPr>
              <w:suppressAutoHyphens/>
              <w:ind w:hanging="2"/>
              <w:jc w:val="center"/>
            </w:pPr>
            <w:r>
              <w:rPr>
                <w:rFonts w:ascii="Arial" w:eastAsia="Arial" w:hAnsi="Arial" w:cs="Arial"/>
                <w:color w:val="000000"/>
                <w:position w:val="-1"/>
                <w:sz w:val="24"/>
              </w:rPr>
              <w:t>Chiamati alle ore:</w:t>
            </w:r>
          </w:p>
        </w:tc>
        <w:tc>
          <w:tcPr>
            <w:tcW w:w="2275"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44F1AD16" w14:textId="77777777" w:rsidR="008A5042" w:rsidRDefault="008A5042">
            <w:pPr>
              <w:suppressAutoHyphens/>
              <w:ind w:hanging="2"/>
              <w:jc w:val="center"/>
              <w:rPr>
                <w:rFonts w:ascii="Calibri" w:eastAsia="Calibri" w:hAnsi="Calibri" w:cs="Calibri"/>
                <w:sz w:val="22"/>
              </w:rPr>
            </w:pPr>
          </w:p>
        </w:tc>
      </w:tr>
      <w:tr w:rsidR="008A5042" w14:paraId="2C955C45" w14:textId="77777777">
        <w:trPr>
          <w:trHeight w:val="1"/>
        </w:trPr>
        <w:tc>
          <w:tcPr>
            <w:tcW w:w="5718" w:type="dxa"/>
            <w:gridSpan w:val="9"/>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7607EE4D" w14:textId="77777777" w:rsidR="008A5042" w:rsidRDefault="00000000">
            <w:pPr>
              <w:suppressAutoHyphens/>
              <w:ind w:hanging="2"/>
              <w:jc w:val="center"/>
            </w:pPr>
            <w:r>
              <w:rPr>
                <w:rFonts w:ascii="Arial" w:eastAsia="Arial" w:hAnsi="Arial" w:cs="Arial"/>
                <w:color w:val="000000"/>
                <w:position w:val="-1"/>
                <w:sz w:val="24"/>
              </w:rPr>
              <w:t>Orario di arrivo dei primi soccorsi:</w:t>
            </w:r>
          </w:p>
        </w:tc>
        <w:tc>
          <w:tcPr>
            <w:tcW w:w="6285" w:type="dxa"/>
            <w:gridSpan w:val="6"/>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294DE6A0" w14:textId="77777777" w:rsidR="008A5042" w:rsidRDefault="008A5042">
            <w:pPr>
              <w:suppressAutoHyphens/>
              <w:ind w:hanging="2"/>
              <w:jc w:val="center"/>
              <w:rPr>
                <w:rFonts w:ascii="Calibri" w:eastAsia="Calibri" w:hAnsi="Calibri" w:cs="Calibri"/>
                <w:sz w:val="22"/>
              </w:rPr>
            </w:pPr>
          </w:p>
        </w:tc>
      </w:tr>
      <w:tr w:rsidR="008A5042" w14:paraId="0B569A2E" w14:textId="77777777">
        <w:trPr>
          <w:trHeight w:val="1"/>
        </w:trPr>
        <w:tc>
          <w:tcPr>
            <w:tcW w:w="5718" w:type="dxa"/>
            <w:gridSpan w:val="9"/>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79019C3A" w14:textId="77777777" w:rsidR="008A5042" w:rsidRDefault="00000000">
            <w:pPr>
              <w:suppressAutoHyphens/>
              <w:ind w:hanging="2"/>
              <w:jc w:val="center"/>
            </w:pPr>
            <w:r>
              <w:rPr>
                <w:rFonts w:ascii="Arial" w:eastAsia="Arial" w:hAnsi="Arial" w:cs="Arial"/>
                <w:color w:val="000000"/>
                <w:position w:val="-1"/>
                <w:sz w:val="24"/>
              </w:rPr>
              <w:t>Azioni intraprese dai soccorritori:</w:t>
            </w:r>
          </w:p>
        </w:tc>
        <w:tc>
          <w:tcPr>
            <w:tcW w:w="6285" w:type="dxa"/>
            <w:gridSpan w:val="6"/>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4DD3631E" w14:textId="77777777" w:rsidR="008A5042" w:rsidRDefault="008A5042">
            <w:pPr>
              <w:suppressAutoHyphens/>
              <w:ind w:hanging="2"/>
              <w:jc w:val="center"/>
              <w:rPr>
                <w:rFonts w:ascii="Arial" w:eastAsia="Arial" w:hAnsi="Arial" w:cs="Arial"/>
                <w:color w:val="000000"/>
                <w:position w:val="-1"/>
                <w:sz w:val="24"/>
              </w:rPr>
            </w:pPr>
          </w:p>
          <w:p w14:paraId="418E4E17" w14:textId="77777777" w:rsidR="008A5042" w:rsidRDefault="008A5042">
            <w:pPr>
              <w:suppressAutoHyphens/>
              <w:ind w:hanging="2"/>
              <w:jc w:val="center"/>
            </w:pPr>
          </w:p>
        </w:tc>
      </w:tr>
      <w:tr w:rsidR="008A5042" w14:paraId="0756D30A" w14:textId="77777777">
        <w:trPr>
          <w:trHeight w:val="1"/>
        </w:trPr>
        <w:tc>
          <w:tcPr>
            <w:tcW w:w="2268" w:type="dxa"/>
            <w:gridSpan w:val="2"/>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146597AD" w14:textId="77777777" w:rsidR="008A5042" w:rsidRDefault="00000000">
            <w:pPr>
              <w:suppressAutoHyphens/>
              <w:ind w:hanging="2"/>
              <w:jc w:val="center"/>
            </w:pPr>
            <w:r>
              <w:rPr>
                <w:rFonts w:ascii="Arial" w:eastAsia="Arial" w:hAnsi="Arial" w:cs="Arial"/>
                <w:color w:val="000000"/>
                <w:position w:val="-1"/>
                <w:sz w:val="24"/>
              </w:rPr>
              <w:t>Danni alle persone:</w:t>
            </w:r>
          </w:p>
        </w:tc>
        <w:tc>
          <w:tcPr>
            <w:tcW w:w="9735" w:type="dxa"/>
            <w:gridSpan w:val="13"/>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18788DD5" w14:textId="77777777" w:rsidR="008A5042" w:rsidRDefault="008A5042">
            <w:pPr>
              <w:suppressAutoHyphens/>
              <w:ind w:hanging="2"/>
              <w:jc w:val="center"/>
              <w:rPr>
                <w:rFonts w:ascii="Arial" w:eastAsia="Arial" w:hAnsi="Arial" w:cs="Arial"/>
                <w:color w:val="000000"/>
                <w:position w:val="-1"/>
                <w:sz w:val="24"/>
              </w:rPr>
            </w:pPr>
          </w:p>
          <w:p w14:paraId="63E5F0E1" w14:textId="77777777" w:rsidR="008A5042" w:rsidRDefault="008A5042">
            <w:pPr>
              <w:suppressAutoHyphens/>
              <w:ind w:hanging="2"/>
              <w:jc w:val="center"/>
            </w:pPr>
          </w:p>
        </w:tc>
      </w:tr>
      <w:tr w:rsidR="008A5042" w14:paraId="6AEEE980" w14:textId="77777777">
        <w:trPr>
          <w:trHeight w:val="1"/>
        </w:trPr>
        <w:tc>
          <w:tcPr>
            <w:tcW w:w="2268" w:type="dxa"/>
            <w:gridSpan w:val="2"/>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28EADE4E" w14:textId="77777777" w:rsidR="008A5042" w:rsidRDefault="00000000">
            <w:pPr>
              <w:suppressAutoHyphens/>
              <w:ind w:hanging="2"/>
              <w:jc w:val="center"/>
            </w:pPr>
            <w:r>
              <w:rPr>
                <w:rFonts w:ascii="Arial" w:eastAsia="Arial" w:hAnsi="Arial" w:cs="Arial"/>
                <w:color w:val="000000"/>
                <w:position w:val="-1"/>
                <w:sz w:val="24"/>
              </w:rPr>
              <w:t>Danni alle cose:</w:t>
            </w:r>
          </w:p>
        </w:tc>
        <w:tc>
          <w:tcPr>
            <w:tcW w:w="9735" w:type="dxa"/>
            <w:gridSpan w:val="13"/>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55F2E9A" w14:textId="77777777" w:rsidR="008A5042" w:rsidRDefault="008A5042">
            <w:pPr>
              <w:suppressAutoHyphens/>
              <w:ind w:hanging="2"/>
              <w:jc w:val="center"/>
              <w:rPr>
                <w:rFonts w:ascii="Arial" w:eastAsia="Arial" w:hAnsi="Arial" w:cs="Arial"/>
                <w:color w:val="000000"/>
                <w:position w:val="-1"/>
                <w:sz w:val="24"/>
              </w:rPr>
            </w:pPr>
          </w:p>
          <w:p w14:paraId="3F8BA2BC" w14:textId="77777777" w:rsidR="008A5042" w:rsidRDefault="008A5042">
            <w:pPr>
              <w:suppressAutoHyphens/>
              <w:ind w:hanging="2"/>
              <w:jc w:val="center"/>
            </w:pPr>
          </w:p>
        </w:tc>
      </w:tr>
      <w:tr w:rsidR="008A5042" w14:paraId="1236F34A" w14:textId="77777777">
        <w:trPr>
          <w:trHeight w:val="1"/>
        </w:trPr>
        <w:tc>
          <w:tcPr>
            <w:tcW w:w="4572" w:type="dxa"/>
            <w:gridSpan w:val="7"/>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6A80C038" w14:textId="77777777" w:rsidR="008A5042" w:rsidRDefault="00000000">
            <w:pPr>
              <w:suppressAutoHyphens/>
              <w:ind w:hanging="2"/>
              <w:jc w:val="center"/>
            </w:pPr>
            <w:r>
              <w:rPr>
                <w:rFonts w:ascii="Arial" w:eastAsia="Arial" w:hAnsi="Arial" w:cs="Arial"/>
                <w:color w:val="000000"/>
                <w:position w:val="-1"/>
                <w:sz w:val="24"/>
              </w:rPr>
              <w:t>Eventuali danni causati a terzi:</w:t>
            </w:r>
          </w:p>
        </w:tc>
        <w:tc>
          <w:tcPr>
            <w:tcW w:w="7431" w:type="dxa"/>
            <w:gridSpan w:val="8"/>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685B13C3" w14:textId="77777777" w:rsidR="008A5042" w:rsidRDefault="008A5042">
            <w:pPr>
              <w:suppressAutoHyphens/>
              <w:ind w:hanging="2"/>
              <w:jc w:val="center"/>
              <w:rPr>
                <w:rFonts w:ascii="Arial" w:eastAsia="Arial" w:hAnsi="Arial" w:cs="Arial"/>
                <w:color w:val="000000"/>
                <w:position w:val="-1"/>
                <w:sz w:val="24"/>
              </w:rPr>
            </w:pPr>
          </w:p>
          <w:p w14:paraId="0911FD81" w14:textId="77777777" w:rsidR="008A5042" w:rsidRDefault="008A5042">
            <w:pPr>
              <w:suppressAutoHyphens/>
              <w:ind w:hanging="2"/>
              <w:jc w:val="center"/>
            </w:pPr>
          </w:p>
        </w:tc>
      </w:tr>
      <w:tr w:rsidR="008A5042" w14:paraId="29350657" w14:textId="77777777">
        <w:trPr>
          <w:trHeight w:val="1"/>
        </w:trPr>
        <w:tc>
          <w:tcPr>
            <w:tcW w:w="12003" w:type="dxa"/>
            <w:gridSpan w:val="15"/>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612024EA" w14:textId="77777777" w:rsidR="008A5042" w:rsidRDefault="00000000">
            <w:pPr>
              <w:suppressAutoHyphens/>
              <w:ind w:hanging="2"/>
              <w:jc w:val="center"/>
            </w:pPr>
            <w:r>
              <w:rPr>
                <w:rFonts w:ascii="Arial" w:eastAsia="Arial" w:hAnsi="Arial" w:cs="Arial"/>
                <w:color w:val="000000"/>
                <w:position w:val="-1"/>
                <w:sz w:val="24"/>
              </w:rPr>
              <w:t>Analisi dell’evento</w:t>
            </w:r>
          </w:p>
        </w:tc>
      </w:tr>
      <w:tr w:rsidR="008A5042" w14:paraId="7549CC6E" w14:textId="77777777">
        <w:trPr>
          <w:trHeight w:val="1"/>
        </w:trPr>
        <w:tc>
          <w:tcPr>
            <w:tcW w:w="3863" w:type="dxa"/>
            <w:gridSpan w:val="5"/>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72410F92" w14:textId="77777777" w:rsidR="008A5042" w:rsidRDefault="00000000">
            <w:pPr>
              <w:suppressAutoHyphens/>
              <w:ind w:hanging="2"/>
              <w:jc w:val="center"/>
            </w:pPr>
            <w:r>
              <w:rPr>
                <w:rFonts w:ascii="Arial" w:eastAsia="Arial" w:hAnsi="Arial" w:cs="Arial"/>
                <w:color w:val="000000"/>
                <w:position w:val="-1"/>
                <w:sz w:val="24"/>
              </w:rPr>
              <w:t>Probabili cause:</w:t>
            </w:r>
          </w:p>
        </w:tc>
        <w:tc>
          <w:tcPr>
            <w:tcW w:w="8140" w:type="dxa"/>
            <w:gridSpan w:val="10"/>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44FF3752" w14:textId="77777777" w:rsidR="008A5042" w:rsidRDefault="008A5042">
            <w:pPr>
              <w:suppressAutoHyphens/>
              <w:ind w:hanging="2"/>
              <w:jc w:val="center"/>
              <w:rPr>
                <w:rFonts w:ascii="Arial" w:eastAsia="Arial" w:hAnsi="Arial" w:cs="Arial"/>
                <w:color w:val="000000"/>
                <w:position w:val="-1"/>
                <w:sz w:val="24"/>
              </w:rPr>
            </w:pPr>
          </w:p>
          <w:p w14:paraId="0DFA1232" w14:textId="77777777" w:rsidR="008A5042" w:rsidRDefault="008A5042">
            <w:pPr>
              <w:suppressAutoHyphens/>
              <w:ind w:hanging="2"/>
              <w:jc w:val="center"/>
              <w:rPr>
                <w:rFonts w:ascii="Arial" w:eastAsia="Arial" w:hAnsi="Arial" w:cs="Arial"/>
                <w:color w:val="000000"/>
                <w:position w:val="-1"/>
                <w:sz w:val="24"/>
              </w:rPr>
            </w:pPr>
          </w:p>
          <w:p w14:paraId="4D98ADA1" w14:textId="77777777" w:rsidR="008A5042" w:rsidRDefault="008A5042">
            <w:pPr>
              <w:suppressAutoHyphens/>
              <w:ind w:hanging="2"/>
              <w:jc w:val="center"/>
            </w:pPr>
          </w:p>
        </w:tc>
      </w:tr>
      <w:tr w:rsidR="008A5042" w14:paraId="04E0101D" w14:textId="77777777">
        <w:trPr>
          <w:trHeight w:val="1"/>
        </w:trPr>
        <w:tc>
          <w:tcPr>
            <w:tcW w:w="3863" w:type="dxa"/>
            <w:gridSpan w:val="5"/>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2B349B16" w14:textId="77777777" w:rsidR="008A5042" w:rsidRDefault="00000000">
            <w:pPr>
              <w:suppressAutoHyphens/>
              <w:ind w:hanging="2"/>
              <w:jc w:val="center"/>
            </w:pPr>
            <w:r>
              <w:rPr>
                <w:rFonts w:ascii="Arial" w:eastAsia="Arial" w:hAnsi="Arial" w:cs="Arial"/>
                <w:color w:val="000000"/>
                <w:position w:val="-1"/>
                <w:sz w:val="24"/>
              </w:rPr>
              <w:t>Inefficienze riscontrate:</w:t>
            </w:r>
          </w:p>
        </w:tc>
        <w:tc>
          <w:tcPr>
            <w:tcW w:w="8140" w:type="dxa"/>
            <w:gridSpan w:val="10"/>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1C2E700A" w14:textId="77777777" w:rsidR="008A5042" w:rsidRDefault="008A5042">
            <w:pPr>
              <w:suppressAutoHyphens/>
              <w:ind w:hanging="2"/>
              <w:jc w:val="center"/>
              <w:rPr>
                <w:rFonts w:ascii="Arial" w:eastAsia="Arial" w:hAnsi="Arial" w:cs="Arial"/>
                <w:color w:val="000000"/>
                <w:position w:val="-1"/>
                <w:sz w:val="24"/>
              </w:rPr>
            </w:pPr>
          </w:p>
          <w:p w14:paraId="3C8CE954" w14:textId="77777777" w:rsidR="008A5042" w:rsidRDefault="008A5042">
            <w:pPr>
              <w:suppressAutoHyphens/>
              <w:ind w:hanging="2"/>
              <w:jc w:val="center"/>
            </w:pPr>
          </w:p>
        </w:tc>
      </w:tr>
      <w:tr w:rsidR="008A5042" w14:paraId="436242E0" w14:textId="77777777">
        <w:trPr>
          <w:trHeight w:val="1"/>
        </w:trPr>
        <w:tc>
          <w:tcPr>
            <w:tcW w:w="2268" w:type="dxa"/>
            <w:gridSpan w:val="2"/>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22D6DEC9" w14:textId="77777777" w:rsidR="008A5042" w:rsidRDefault="00000000">
            <w:pPr>
              <w:suppressAutoHyphens/>
              <w:ind w:hanging="2"/>
              <w:jc w:val="center"/>
            </w:pPr>
            <w:r>
              <w:rPr>
                <w:rFonts w:ascii="Arial" w:eastAsia="Arial" w:hAnsi="Arial" w:cs="Arial"/>
                <w:color w:val="000000"/>
                <w:position w:val="-1"/>
                <w:sz w:val="24"/>
              </w:rPr>
              <w:t>Compilato da:</w:t>
            </w:r>
          </w:p>
        </w:tc>
        <w:tc>
          <w:tcPr>
            <w:tcW w:w="4017" w:type="dxa"/>
            <w:gridSpan w:val="8"/>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282D8BFA" w14:textId="77777777" w:rsidR="008A5042" w:rsidRDefault="008A5042">
            <w:pPr>
              <w:suppressAutoHyphens/>
              <w:ind w:hanging="2"/>
              <w:jc w:val="center"/>
              <w:rPr>
                <w:rFonts w:ascii="Calibri" w:eastAsia="Calibri" w:hAnsi="Calibri" w:cs="Calibri"/>
                <w:sz w:val="22"/>
              </w:rPr>
            </w:pPr>
          </w:p>
        </w:tc>
        <w:tc>
          <w:tcPr>
            <w:tcW w:w="3049" w:type="dxa"/>
            <w:gridSpan w:val="3"/>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765FD02E" w14:textId="77777777" w:rsidR="008A5042" w:rsidRDefault="008A5042">
            <w:pPr>
              <w:suppressAutoHyphens/>
              <w:ind w:hanging="2"/>
              <w:jc w:val="center"/>
              <w:rPr>
                <w:rFonts w:ascii="Calibri" w:eastAsia="Calibri" w:hAnsi="Calibri" w:cs="Calibri"/>
                <w:sz w:val="22"/>
              </w:rPr>
            </w:pPr>
          </w:p>
        </w:tc>
        <w:tc>
          <w:tcPr>
            <w:tcW w:w="2669" w:type="dxa"/>
            <w:gridSpan w:val="2"/>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54C27729" w14:textId="77777777" w:rsidR="008A5042" w:rsidRDefault="00000000">
            <w:pPr>
              <w:suppressAutoHyphens/>
              <w:ind w:hanging="2"/>
              <w:jc w:val="center"/>
            </w:pPr>
            <w:r>
              <w:rPr>
                <w:rFonts w:ascii="Arial" w:eastAsia="Arial" w:hAnsi="Arial" w:cs="Arial"/>
                <w:color w:val="000000"/>
                <w:position w:val="-1"/>
                <w:sz w:val="24"/>
              </w:rPr>
              <w:t>Firma del RSPP</w:t>
            </w:r>
          </w:p>
        </w:tc>
      </w:tr>
      <w:tr w:rsidR="008A5042" w14:paraId="5C355AA3" w14:textId="77777777">
        <w:trPr>
          <w:trHeight w:val="1"/>
        </w:trPr>
        <w:tc>
          <w:tcPr>
            <w:tcW w:w="2268" w:type="dxa"/>
            <w:gridSpan w:val="2"/>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vAlign w:val="center"/>
          </w:tcPr>
          <w:p w14:paraId="2BAC6331" w14:textId="77777777" w:rsidR="008A5042" w:rsidRDefault="00000000">
            <w:pPr>
              <w:suppressAutoHyphens/>
              <w:ind w:hanging="2"/>
              <w:jc w:val="center"/>
            </w:pPr>
            <w:r>
              <w:rPr>
                <w:rFonts w:ascii="Arial" w:eastAsia="Arial" w:hAnsi="Arial" w:cs="Arial"/>
                <w:color w:val="000000"/>
                <w:position w:val="-1"/>
                <w:sz w:val="24"/>
              </w:rPr>
              <w:lastRenderedPageBreak/>
              <w:t>Data compilazione:</w:t>
            </w:r>
          </w:p>
        </w:tc>
        <w:tc>
          <w:tcPr>
            <w:tcW w:w="4017" w:type="dxa"/>
            <w:gridSpan w:val="8"/>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0F662426" w14:textId="77777777" w:rsidR="008A5042" w:rsidRDefault="008A5042">
            <w:pPr>
              <w:suppressAutoHyphens/>
              <w:ind w:hanging="2"/>
              <w:jc w:val="center"/>
              <w:rPr>
                <w:rFonts w:ascii="Calibri" w:eastAsia="Calibri" w:hAnsi="Calibri" w:cs="Calibri"/>
                <w:sz w:val="22"/>
              </w:rPr>
            </w:pPr>
          </w:p>
        </w:tc>
        <w:tc>
          <w:tcPr>
            <w:tcW w:w="3049" w:type="dxa"/>
            <w:gridSpan w:val="3"/>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C857502" w14:textId="77777777" w:rsidR="008A5042" w:rsidRDefault="008A5042">
            <w:pPr>
              <w:suppressAutoHyphens/>
              <w:ind w:hanging="2"/>
              <w:jc w:val="center"/>
              <w:rPr>
                <w:rFonts w:ascii="Calibri" w:eastAsia="Calibri" w:hAnsi="Calibri" w:cs="Calibri"/>
                <w:sz w:val="22"/>
              </w:rPr>
            </w:pPr>
          </w:p>
        </w:tc>
        <w:tc>
          <w:tcPr>
            <w:tcW w:w="2669" w:type="dxa"/>
            <w:gridSpan w:val="2"/>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06E6B834" w14:textId="77777777" w:rsidR="008A5042" w:rsidRDefault="008A5042">
            <w:pPr>
              <w:suppressAutoHyphens/>
              <w:ind w:hanging="2"/>
              <w:jc w:val="center"/>
              <w:rPr>
                <w:rFonts w:ascii="Calibri" w:eastAsia="Calibri" w:hAnsi="Calibri" w:cs="Calibri"/>
                <w:sz w:val="22"/>
              </w:rPr>
            </w:pPr>
          </w:p>
        </w:tc>
      </w:tr>
    </w:tbl>
    <w:p w14:paraId="05E2FE74" w14:textId="77777777" w:rsidR="008A5042" w:rsidRDefault="008A5042">
      <w:pPr>
        <w:suppressAutoHyphens/>
        <w:ind w:hanging="2"/>
        <w:jc w:val="center"/>
        <w:rPr>
          <w:rFonts w:ascii="Arial" w:eastAsia="Arial" w:hAnsi="Arial" w:cs="Arial"/>
          <w:color w:val="000000"/>
          <w:position w:val="-1"/>
          <w:sz w:val="24"/>
        </w:rPr>
      </w:pPr>
    </w:p>
    <w:p w14:paraId="70485672" w14:textId="77777777" w:rsidR="008A5042" w:rsidRDefault="008A5042">
      <w:pPr>
        <w:suppressAutoHyphens/>
        <w:ind w:hanging="2"/>
        <w:jc w:val="center"/>
        <w:rPr>
          <w:rFonts w:ascii="Arial" w:eastAsia="Arial" w:hAnsi="Arial" w:cs="Arial"/>
          <w:color w:val="000000"/>
          <w:position w:val="-1"/>
          <w:sz w:val="24"/>
        </w:rPr>
      </w:pPr>
    </w:p>
    <w:p w14:paraId="222936FF" w14:textId="77777777" w:rsidR="008A5042" w:rsidRDefault="008A5042">
      <w:pPr>
        <w:suppressAutoHyphens/>
        <w:ind w:hanging="2"/>
        <w:jc w:val="center"/>
        <w:rPr>
          <w:rFonts w:ascii="Arial" w:eastAsia="Arial" w:hAnsi="Arial" w:cs="Arial"/>
          <w:color w:val="000000"/>
          <w:position w:val="-1"/>
          <w:sz w:val="24"/>
        </w:rPr>
      </w:pPr>
    </w:p>
    <w:p w14:paraId="222F978D" w14:textId="77777777" w:rsidR="008A5042" w:rsidRDefault="008A5042">
      <w:pPr>
        <w:suppressAutoHyphens/>
        <w:ind w:hanging="2"/>
        <w:jc w:val="center"/>
        <w:rPr>
          <w:rFonts w:ascii="Arial" w:eastAsia="Arial" w:hAnsi="Arial" w:cs="Arial"/>
          <w:color w:val="000000"/>
          <w:position w:val="-1"/>
          <w:sz w:val="24"/>
        </w:rPr>
      </w:pPr>
    </w:p>
    <w:p w14:paraId="16D5B792" w14:textId="77777777" w:rsidR="008A5042" w:rsidRDefault="008A5042">
      <w:pPr>
        <w:suppressAutoHyphens/>
        <w:ind w:hanging="2"/>
        <w:jc w:val="center"/>
        <w:rPr>
          <w:rFonts w:ascii="Arial" w:eastAsia="Arial" w:hAnsi="Arial" w:cs="Arial"/>
          <w:color w:val="000000"/>
          <w:position w:val="-1"/>
          <w:sz w:val="24"/>
        </w:rPr>
      </w:pPr>
    </w:p>
    <w:p w14:paraId="1FF00A1F" w14:textId="77777777" w:rsidR="008A5042" w:rsidRDefault="008A5042">
      <w:pPr>
        <w:suppressAutoHyphens/>
        <w:ind w:hanging="2"/>
        <w:jc w:val="center"/>
        <w:rPr>
          <w:rFonts w:ascii="Arial" w:eastAsia="Arial" w:hAnsi="Arial" w:cs="Arial"/>
          <w:color w:val="000000"/>
          <w:position w:val="-1"/>
          <w:sz w:val="24"/>
        </w:rPr>
      </w:pPr>
    </w:p>
    <w:p w14:paraId="56C115EF" w14:textId="77777777" w:rsidR="008A5042" w:rsidRDefault="008A5042">
      <w:pPr>
        <w:suppressAutoHyphens/>
        <w:ind w:hanging="2"/>
        <w:jc w:val="center"/>
        <w:rPr>
          <w:rFonts w:ascii="Arial" w:eastAsia="Arial" w:hAnsi="Arial" w:cs="Arial"/>
          <w:color w:val="000000"/>
          <w:position w:val="-1"/>
          <w:sz w:val="24"/>
        </w:rPr>
      </w:pPr>
    </w:p>
    <w:p w14:paraId="48736763" w14:textId="77777777" w:rsidR="008A5042" w:rsidRDefault="00000000">
      <w:pPr>
        <w:keepNext/>
        <w:suppressAutoHyphens/>
        <w:ind w:left="1" w:hanging="3"/>
        <w:jc w:val="center"/>
        <w:rPr>
          <w:rFonts w:ascii="Arial" w:eastAsia="Arial" w:hAnsi="Arial" w:cs="Arial"/>
          <w:b/>
          <w:color w:val="000000"/>
          <w:position w:val="-1"/>
          <w:sz w:val="28"/>
        </w:rPr>
      </w:pPr>
      <w:r>
        <w:rPr>
          <w:rFonts w:ascii="Arial" w:eastAsia="Arial" w:hAnsi="Arial" w:cs="Arial"/>
          <w:b/>
          <w:color w:val="000000"/>
          <w:position w:val="-1"/>
          <w:sz w:val="28"/>
        </w:rPr>
        <w:t>MODULO SEGNALAZIONE INCENDI</w:t>
      </w:r>
    </w:p>
    <w:p w14:paraId="0E521A95" w14:textId="77777777" w:rsidR="008A5042" w:rsidRDefault="00000000">
      <w:pPr>
        <w:suppressAutoHyphens/>
        <w:ind w:hanging="2"/>
        <w:jc w:val="center"/>
        <w:rPr>
          <w:rFonts w:ascii="Arial" w:eastAsia="Arial" w:hAnsi="Arial" w:cs="Arial"/>
          <w:color w:val="000000"/>
          <w:position w:val="-1"/>
          <w:sz w:val="24"/>
        </w:rPr>
      </w:pPr>
      <w:r>
        <w:rPr>
          <w:rFonts w:ascii="Arial" w:eastAsia="Arial" w:hAnsi="Arial" w:cs="Arial"/>
          <w:color w:val="000000"/>
          <w:position w:val="-1"/>
          <w:sz w:val="24"/>
        </w:rPr>
        <w:t>(</w:t>
      </w:r>
      <w:r>
        <w:rPr>
          <w:rFonts w:ascii="Arial" w:eastAsia="Arial" w:hAnsi="Arial" w:cs="Arial"/>
          <w:b/>
          <w:color w:val="000000"/>
          <w:position w:val="-1"/>
          <w:sz w:val="24"/>
        </w:rPr>
        <w:t>Allegato N° 6</w:t>
      </w:r>
      <w:r>
        <w:rPr>
          <w:rFonts w:ascii="Arial" w:eastAsia="Arial" w:hAnsi="Arial" w:cs="Arial"/>
          <w:color w:val="000000"/>
          <w:position w:val="-1"/>
          <w:sz w:val="24"/>
        </w:rPr>
        <w:t>)</w:t>
      </w:r>
    </w:p>
    <w:p w14:paraId="7ED282E4" w14:textId="77777777" w:rsidR="008A5042" w:rsidRDefault="008A5042">
      <w:pPr>
        <w:suppressAutoHyphens/>
        <w:spacing w:after="120"/>
        <w:ind w:left="1" w:hanging="3"/>
        <w:jc w:val="center"/>
        <w:rPr>
          <w:rFonts w:ascii="Arial" w:eastAsia="Arial" w:hAnsi="Arial" w:cs="Arial"/>
          <w:color w:val="000000"/>
          <w:position w:val="-1"/>
          <w:sz w:val="28"/>
        </w:rPr>
      </w:pPr>
    </w:p>
    <w:p w14:paraId="6CF470F1"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SCUOLA  :</w:t>
      </w:r>
      <w:r>
        <w:rPr>
          <w:rFonts w:ascii="Arial" w:eastAsia="Arial" w:hAnsi="Arial" w:cs="Arial"/>
          <w:b/>
          <w:color w:val="000000"/>
          <w:position w:val="-1"/>
          <w:sz w:val="28"/>
        </w:rPr>
        <w:tab/>
        <w:t xml:space="preserve"> Anna Frank</w:t>
      </w:r>
    </w:p>
    <w:p w14:paraId="789DC129"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VIA            : Vallauri 24</w:t>
      </w:r>
      <w:r>
        <w:rPr>
          <w:rFonts w:ascii="Arial" w:eastAsia="Arial" w:hAnsi="Arial" w:cs="Arial"/>
          <w:b/>
          <w:color w:val="000000"/>
          <w:position w:val="-1"/>
          <w:sz w:val="28"/>
        </w:rPr>
        <w:tab/>
      </w:r>
    </w:p>
    <w:p w14:paraId="57084C96"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LOCALITA’: Torino 10155</w:t>
      </w:r>
      <w:r>
        <w:rPr>
          <w:rFonts w:ascii="Arial" w:eastAsia="Arial" w:hAnsi="Arial" w:cs="Arial"/>
          <w:b/>
          <w:color w:val="000000"/>
          <w:position w:val="-1"/>
          <w:sz w:val="28"/>
        </w:rPr>
        <w:tab/>
      </w:r>
    </w:p>
    <w:p w14:paraId="746EF8B8" w14:textId="77777777" w:rsidR="008A5042" w:rsidRDefault="008A5042">
      <w:pPr>
        <w:suppressAutoHyphens/>
        <w:spacing w:after="120"/>
        <w:ind w:left="1" w:right="-1" w:hanging="3"/>
        <w:rPr>
          <w:rFonts w:ascii="Arial" w:eastAsia="Arial" w:hAnsi="Arial" w:cs="Arial"/>
          <w:color w:val="000000"/>
          <w:position w:val="-1"/>
          <w:sz w:val="28"/>
        </w:rPr>
      </w:pPr>
    </w:p>
    <w:p w14:paraId="6048B011" w14:textId="77777777" w:rsidR="008A5042" w:rsidRDefault="008A5042">
      <w:pPr>
        <w:suppressAutoHyphens/>
        <w:spacing w:after="120"/>
        <w:ind w:left="1" w:right="-1" w:hanging="3"/>
        <w:rPr>
          <w:rFonts w:ascii="Arial" w:eastAsia="Arial" w:hAnsi="Arial" w:cs="Arial"/>
          <w:color w:val="000000"/>
          <w:position w:val="-1"/>
          <w:sz w:val="28"/>
        </w:rPr>
      </w:pPr>
    </w:p>
    <w:p w14:paraId="5F975484"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VIGILI DEL FUOCO:</w:t>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t>tel. 115</w:t>
      </w:r>
    </w:p>
    <w:p w14:paraId="4B922BB6"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GUARDIA MEDICA:</w:t>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t>tel. 011__________</w:t>
      </w:r>
    </w:p>
    <w:p w14:paraId="41A3C434"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VIGILI URBANI:</w:t>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t>tel. 011__________</w:t>
      </w:r>
    </w:p>
    <w:p w14:paraId="42AAC5A0"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CARABINIERI:</w:t>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t>tel. 112</w:t>
      </w:r>
    </w:p>
    <w:p w14:paraId="2C6C5096"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POLIZIA:</w:t>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r>
      <w:r>
        <w:rPr>
          <w:rFonts w:ascii="Arial" w:eastAsia="Arial" w:hAnsi="Arial" w:cs="Arial"/>
          <w:b/>
          <w:color w:val="000000"/>
          <w:position w:val="-1"/>
          <w:sz w:val="28"/>
        </w:rPr>
        <w:tab/>
        <w:t>tel. 113</w:t>
      </w:r>
    </w:p>
    <w:p w14:paraId="525C4C94"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SETTORE PROTEZIONE CIVILE:</w:t>
      </w:r>
      <w:r>
        <w:rPr>
          <w:rFonts w:ascii="Arial" w:eastAsia="Arial" w:hAnsi="Arial" w:cs="Arial"/>
          <w:b/>
          <w:color w:val="000000"/>
          <w:position w:val="-1"/>
          <w:sz w:val="28"/>
        </w:rPr>
        <w:tab/>
      </w:r>
      <w:r>
        <w:rPr>
          <w:rFonts w:ascii="Arial" w:eastAsia="Arial" w:hAnsi="Arial" w:cs="Arial"/>
          <w:b/>
          <w:color w:val="000000"/>
          <w:position w:val="-1"/>
          <w:sz w:val="28"/>
        </w:rPr>
        <w:tab/>
        <w:t>tel. 011_________</w:t>
      </w:r>
    </w:p>
    <w:p w14:paraId="39F2AB8C"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UFFICIO SICUREZZA PROVVEDITORATO:</w:t>
      </w:r>
      <w:r>
        <w:rPr>
          <w:rFonts w:ascii="Arial" w:eastAsia="Arial" w:hAnsi="Arial" w:cs="Arial"/>
          <w:b/>
          <w:color w:val="000000"/>
          <w:position w:val="-1"/>
          <w:sz w:val="28"/>
        </w:rPr>
        <w:tab/>
        <w:t>tel. 011_________</w:t>
      </w:r>
    </w:p>
    <w:p w14:paraId="2DABF546" w14:textId="77777777" w:rsidR="008A5042" w:rsidRDefault="008A5042">
      <w:pPr>
        <w:suppressAutoHyphens/>
        <w:spacing w:after="120"/>
        <w:ind w:left="1" w:right="-1" w:hanging="3"/>
        <w:rPr>
          <w:rFonts w:ascii="Arial" w:eastAsia="Arial" w:hAnsi="Arial" w:cs="Arial"/>
          <w:color w:val="000000"/>
          <w:position w:val="-1"/>
          <w:sz w:val="28"/>
        </w:rPr>
      </w:pPr>
    </w:p>
    <w:p w14:paraId="38ED48FC" w14:textId="77777777" w:rsidR="008A5042" w:rsidRDefault="008A5042">
      <w:pPr>
        <w:suppressAutoHyphens/>
        <w:spacing w:after="120"/>
        <w:ind w:left="1" w:right="-1" w:hanging="3"/>
        <w:rPr>
          <w:rFonts w:ascii="Arial" w:eastAsia="Arial" w:hAnsi="Arial" w:cs="Arial"/>
          <w:color w:val="000000"/>
          <w:position w:val="-1"/>
          <w:sz w:val="28"/>
        </w:rPr>
      </w:pPr>
    </w:p>
    <w:p w14:paraId="0215BB20" w14:textId="77777777" w:rsidR="008A5042" w:rsidRDefault="008A5042">
      <w:pPr>
        <w:suppressAutoHyphens/>
        <w:spacing w:after="120"/>
        <w:ind w:left="1" w:right="-1" w:hanging="3"/>
        <w:rPr>
          <w:rFonts w:ascii="Arial" w:eastAsia="Arial" w:hAnsi="Arial" w:cs="Arial"/>
          <w:color w:val="000000"/>
          <w:position w:val="-1"/>
          <w:sz w:val="28"/>
        </w:rPr>
      </w:pPr>
    </w:p>
    <w:p w14:paraId="16B86A5B"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 xml:space="preserve">1) Ore </w:t>
      </w:r>
      <w:r>
        <w:rPr>
          <w:rFonts w:ascii="Arial" w:eastAsia="Arial" w:hAnsi="Arial" w:cs="Arial"/>
          <w:color w:val="000000"/>
          <w:position w:val="-1"/>
          <w:sz w:val="28"/>
        </w:rPr>
        <w:t>________________________________</w:t>
      </w:r>
    </w:p>
    <w:p w14:paraId="3BD4F396" w14:textId="77777777" w:rsidR="008A5042" w:rsidRDefault="00000000">
      <w:pPr>
        <w:suppressAutoHyphens/>
        <w:spacing w:after="120"/>
        <w:ind w:left="1" w:right="-1" w:hanging="3"/>
        <w:rPr>
          <w:rFonts w:ascii="Arial" w:eastAsia="Arial" w:hAnsi="Arial" w:cs="Arial"/>
          <w:color w:val="000000"/>
          <w:position w:val="-1"/>
          <w:sz w:val="28"/>
        </w:rPr>
      </w:pPr>
      <w:r>
        <w:rPr>
          <w:rFonts w:ascii="Arial" w:eastAsia="Arial" w:hAnsi="Arial" w:cs="Arial"/>
          <w:b/>
          <w:color w:val="000000"/>
          <w:position w:val="-1"/>
          <w:sz w:val="28"/>
        </w:rPr>
        <w:t>2) Tipo di incidente:</w:t>
      </w:r>
    </w:p>
    <w:p w14:paraId="739199C1" w14:textId="77777777" w:rsidR="008A5042" w:rsidRDefault="008A5042">
      <w:pPr>
        <w:suppressAutoHyphens/>
        <w:spacing w:after="120"/>
        <w:ind w:left="1" w:right="-1" w:hanging="3"/>
        <w:rPr>
          <w:rFonts w:ascii="Arial" w:eastAsia="Arial" w:hAnsi="Arial" w:cs="Arial"/>
          <w:color w:val="000000"/>
          <w:position w:val="-1"/>
          <w:sz w:val="28"/>
        </w:rPr>
      </w:pPr>
    </w:p>
    <w:p w14:paraId="33C48045" w14:textId="77777777" w:rsidR="008A5042" w:rsidRDefault="008A5042">
      <w:pPr>
        <w:suppressAutoHyphens/>
        <w:spacing w:after="120"/>
        <w:ind w:left="1" w:right="-1" w:hanging="3"/>
        <w:rPr>
          <w:rFonts w:ascii="Arial" w:eastAsia="Arial" w:hAnsi="Arial" w:cs="Arial"/>
          <w:color w:val="000000"/>
          <w:position w:val="-1"/>
          <w:sz w:val="28"/>
        </w:rPr>
      </w:pPr>
    </w:p>
    <w:p w14:paraId="147993FC" w14:textId="77777777" w:rsidR="008A5042" w:rsidRDefault="008A5042">
      <w:pPr>
        <w:suppressAutoHyphens/>
        <w:spacing w:after="120"/>
        <w:ind w:left="1" w:hanging="3"/>
        <w:rPr>
          <w:rFonts w:ascii="Arial" w:eastAsia="Arial" w:hAnsi="Arial" w:cs="Arial"/>
          <w:color w:val="000000"/>
          <w:position w:val="-1"/>
          <w:sz w:val="28"/>
        </w:rPr>
      </w:pPr>
    </w:p>
    <w:p w14:paraId="172EF7E0" w14:textId="77777777" w:rsidR="008A5042" w:rsidRDefault="00000000">
      <w:pPr>
        <w:numPr>
          <w:ilvl w:val="0"/>
          <w:numId w:val="68"/>
        </w:numPr>
        <w:suppressAutoHyphens/>
        <w:spacing w:after="120"/>
        <w:ind w:left="1" w:right="282" w:hanging="3"/>
        <w:jc w:val="both"/>
        <w:rPr>
          <w:rFonts w:ascii="Arial" w:eastAsia="Arial" w:hAnsi="Arial" w:cs="Arial"/>
          <w:color w:val="000000"/>
          <w:position w:val="-1"/>
          <w:sz w:val="28"/>
        </w:rPr>
      </w:pPr>
      <w:r>
        <w:rPr>
          <w:rFonts w:ascii="Arial" w:eastAsia="Arial" w:hAnsi="Arial" w:cs="Arial"/>
          <w:b/>
          <w:color w:val="000000"/>
          <w:position w:val="-1"/>
          <w:sz w:val="28"/>
        </w:rPr>
        <w:t>Danni a persone: __________________________________________</w:t>
      </w:r>
    </w:p>
    <w:p w14:paraId="7FE8113B" w14:textId="77777777" w:rsidR="008A5042" w:rsidRDefault="00000000">
      <w:pPr>
        <w:numPr>
          <w:ilvl w:val="0"/>
          <w:numId w:val="68"/>
        </w:numPr>
        <w:suppressAutoHyphens/>
        <w:spacing w:after="120"/>
        <w:ind w:left="1" w:right="282" w:hanging="3"/>
        <w:jc w:val="both"/>
        <w:rPr>
          <w:rFonts w:ascii="Arial" w:eastAsia="Arial" w:hAnsi="Arial" w:cs="Arial"/>
          <w:color w:val="000000"/>
          <w:position w:val="-1"/>
          <w:sz w:val="28"/>
        </w:rPr>
      </w:pPr>
      <w:r>
        <w:rPr>
          <w:rFonts w:ascii="Arial" w:eastAsia="Arial" w:hAnsi="Arial" w:cs="Arial"/>
          <w:b/>
          <w:color w:val="000000"/>
          <w:position w:val="-1"/>
          <w:sz w:val="28"/>
        </w:rPr>
        <w:t>Provvedimenti adottati: _____________________________________</w:t>
      </w:r>
    </w:p>
    <w:p w14:paraId="04EA01DE" w14:textId="77777777" w:rsidR="008A5042" w:rsidRDefault="00000000">
      <w:pPr>
        <w:numPr>
          <w:ilvl w:val="0"/>
          <w:numId w:val="68"/>
        </w:numPr>
        <w:suppressAutoHyphens/>
        <w:spacing w:after="120"/>
        <w:ind w:left="1" w:right="282" w:hanging="3"/>
        <w:jc w:val="both"/>
        <w:rPr>
          <w:rFonts w:ascii="Arial" w:eastAsia="Arial" w:hAnsi="Arial" w:cs="Arial"/>
          <w:color w:val="000000"/>
          <w:position w:val="-1"/>
          <w:sz w:val="28"/>
        </w:rPr>
      </w:pPr>
      <w:r>
        <w:rPr>
          <w:rFonts w:ascii="Arial" w:eastAsia="Arial" w:hAnsi="Arial" w:cs="Arial"/>
          <w:b/>
          <w:color w:val="000000"/>
          <w:position w:val="-1"/>
          <w:sz w:val="28"/>
        </w:rPr>
        <w:t>Enti già informati dell’evento: ________________________________</w:t>
      </w:r>
    </w:p>
    <w:p w14:paraId="205657D3" w14:textId="77777777" w:rsidR="008A5042" w:rsidRDefault="008A5042">
      <w:pPr>
        <w:suppressAutoHyphens/>
        <w:ind w:left="1" w:right="355" w:hanging="3"/>
        <w:rPr>
          <w:rFonts w:ascii="Arial" w:eastAsia="Arial" w:hAnsi="Arial" w:cs="Arial"/>
          <w:color w:val="000000"/>
          <w:position w:val="-1"/>
          <w:sz w:val="28"/>
        </w:rPr>
      </w:pPr>
    </w:p>
    <w:p w14:paraId="2B73F9A5" w14:textId="77777777" w:rsidR="008A5042" w:rsidRDefault="008A5042">
      <w:pPr>
        <w:suppressAutoHyphens/>
        <w:ind w:left="1" w:right="355" w:hanging="3"/>
        <w:rPr>
          <w:rFonts w:ascii="Arial" w:eastAsia="Arial" w:hAnsi="Arial" w:cs="Arial"/>
          <w:color w:val="000000"/>
          <w:position w:val="-1"/>
          <w:sz w:val="28"/>
        </w:rPr>
      </w:pPr>
    </w:p>
    <w:p w14:paraId="1B3CE711" w14:textId="77777777" w:rsidR="008A5042" w:rsidRDefault="008A5042">
      <w:pPr>
        <w:suppressAutoHyphens/>
        <w:ind w:left="1" w:right="355" w:hanging="3"/>
        <w:rPr>
          <w:rFonts w:ascii="Arial" w:eastAsia="Arial" w:hAnsi="Arial" w:cs="Arial"/>
          <w:color w:val="000000"/>
          <w:position w:val="-1"/>
          <w:sz w:val="28"/>
        </w:rPr>
      </w:pPr>
    </w:p>
    <w:p w14:paraId="0A792C87" w14:textId="77777777" w:rsidR="008A5042" w:rsidRDefault="008A5042">
      <w:pPr>
        <w:suppressAutoHyphens/>
        <w:ind w:left="1" w:right="355" w:hanging="3"/>
        <w:rPr>
          <w:rFonts w:ascii="Arial" w:eastAsia="Arial" w:hAnsi="Arial" w:cs="Arial"/>
          <w:color w:val="000000"/>
          <w:position w:val="-1"/>
          <w:sz w:val="28"/>
        </w:rPr>
      </w:pPr>
    </w:p>
    <w:p w14:paraId="65ADF71B" w14:textId="77777777" w:rsidR="008A5042" w:rsidRDefault="008A5042">
      <w:pPr>
        <w:suppressAutoHyphens/>
        <w:ind w:left="1" w:right="355" w:hanging="3"/>
        <w:rPr>
          <w:rFonts w:ascii="Arial" w:eastAsia="Arial" w:hAnsi="Arial" w:cs="Arial"/>
          <w:color w:val="000000"/>
          <w:position w:val="-1"/>
          <w:sz w:val="28"/>
        </w:rPr>
      </w:pPr>
    </w:p>
    <w:p w14:paraId="5DEDAC43" w14:textId="77777777" w:rsidR="008A5042" w:rsidRDefault="008A5042">
      <w:pPr>
        <w:suppressAutoHyphens/>
        <w:ind w:left="1" w:right="355" w:hanging="3"/>
        <w:rPr>
          <w:rFonts w:ascii="Arial" w:eastAsia="Arial" w:hAnsi="Arial" w:cs="Arial"/>
          <w:color w:val="000000"/>
          <w:position w:val="-1"/>
          <w:sz w:val="28"/>
        </w:rPr>
      </w:pPr>
    </w:p>
    <w:p w14:paraId="01F65DEF" w14:textId="77777777" w:rsidR="008A5042" w:rsidRDefault="008A5042">
      <w:pPr>
        <w:suppressAutoHyphens/>
        <w:ind w:left="1" w:right="355" w:hanging="3"/>
        <w:rPr>
          <w:rFonts w:ascii="Arial" w:eastAsia="Arial" w:hAnsi="Arial" w:cs="Arial"/>
          <w:color w:val="000000"/>
          <w:position w:val="-1"/>
          <w:sz w:val="28"/>
        </w:rPr>
      </w:pPr>
    </w:p>
    <w:p w14:paraId="637E5A43" w14:textId="77777777" w:rsidR="008A5042" w:rsidRDefault="00000000">
      <w:pPr>
        <w:suppressAutoHyphens/>
        <w:ind w:left="1" w:hanging="3"/>
        <w:jc w:val="right"/>
        <w:rPr>
          <w:rFonts w:ascii="Arial" w:eastAsia="Arial" w:hAnsi="Arial" w:cs="Arial"/>
          <w:color w:val="000000"/>
          <w:position w:val="-1"/>
          <w:sz w:val="28"/>
        </w:rPr>
      </w:pPr>
      <w:r>
        <w:rPr>
          <w:rFonts w:ascii="Arial" w:eastAsia="Arial" w:hAnsi="Arial" w:cs="Arial"/>
          <w:b/>
          <w:color w:val="000000"/>
          <w:position w:val="-1"/>
          <w:sz w:val="28"/>
        </w:rPr>
        <w:t xml:space="preserve">MODULO STATISTICA EVACUAZIONE </w:t>
      </w:r>
      <w:r>
        <w:rPr>
          <w:rFonts w:ascii="Times New Roman" w:eastAsia="Times New Roman" w:hAnsi="Times New Roman" w:cs="Times New Roman"/>
          <w:color w:val="000000"/>
          <w:position w:val="-1"/>
          <w:sz w:val="20"/>
        </w:rPr>
        <w:t>(Mod. CR 432) – Allegato 1</w:t>
      </w:r>
    </w:p>
    <w:p w14:paraId="01599E47" w14:textId="77777777" w:rsidR="008A5042" w:rsidRDefault="00000000">
      <w:pPr>
        <w:suppressAutoHyphens/>
        <w:ind w:hanging="2"/>
        <w:jc w:val="center"/>
        <w:rPr>
          <w:rFonts w:ascii="Arial" w:eastAsia="Arial" w:hAnsi="Arial" w:cs="Arial"/>
          <w:color w:val="000000"/>
          <w:position w:val="-1"/>
          <w:sz w:val="24"/>
        </w:rPr>
      </w:pPr>
      <w:r>
        <w:rPr>
          <w:rFonts w:ascii="Arial" w:eastAsia="Arial" w:hAnsi="Arial" w:cs="Arial"/>
          <w:color w:val="000000"/>
          <w:position w:val="-1"/>
          <w:sz w:val="24"/>
        </w:rPr>
        <w:lastRenderedPageBreak/>
        <w:t>(</w:t>
      </w:r>
      <w:r>
        <w:rPr>
          <w:rFonts w:ascii="Arial" w:eastAsia="Arial" w:hAnsi="Arial" w:cs="Arial"/>
          <w:b/>
          <w:color w:val="000000"/>
          <w:position w:val="-1"/>
          <w:sz w:val="24"/>
        </w:rPr>
        <w:t xml:space="preserve">Allegato N° </w:t>
      </w:r>
      <w:r>
        <w:rPr>
          <w:rFonts w:ascii="Times New Roman" w:eastAsia="Times New Roman" w:hAnsi="Times New Roman" w:cs="Times New Roman"/>
          <w:b/>
          <w:color w:val="000000"/>
          <w:position w:val="-1"/>
          <w:sz w:val="24"/>
        </w:rPr>
        <w:t>7</w:t>
      </w:r>
      <w:r>
        <w:rPr>
          <w:rFonts w:ascii="Arial" w:eastAsia="Arial" w:hAnsi="Arial" w:cs="Arial"/>
          <w:color w:val="000000"/>
          <w:position w:val="-1"/>
          <w:sz w:val="24"/>
        </w:rPr>
        <w:t>)</w:t>
      </w:r>
    </w:p>
    <w:p w14:paraId="6619BD6B" w14:textId="12A251D4" w:rsidR="008A5042" w:rsidRDefault="00000000">
      <w:pPr>
        <w:suppressAutoHyphens/>
        <w:ind w:left="2" w:hanging="4"/>
        <w:jc w:val="both"/>
        <w:rPr>
          <w:rFonts w:ascii="Arial" w:eastAsia="Arial" w:hAnsi="Arial" w:cs="Arial"/>
          <w:color w:val="000000"/>
          <w:position w:val="-1"/>
          <w:sz w:val="24"/>
        </w:rPr>
      </w:pPr>
      <w:r>
        <w:rPr>
          <w:rFonts w:ascii="Arial" w:eastAsia="Arial" w:hAnsi="Arial" w:cs="Arial"/>
          <w:b/>
          <w:color w:val="000000"/>
          <w:position w:val="-1"/>
          <w:sz w:val="36"/>
        </w:rPr>
        <w:t>modello E</w:t>
      </w:r>
      <w:r>
        <w:rPr>
          <w:rFonts w:ascii="Arial" w:eastAsia="Arial" w:hAnsi="Arial" w:cs="Arial"/>
          <w:b/>
          <w:color w:val="000000"/>
          <w:position w:val="-1"/>
          <w:sz w:val="32"/>
        </w:rPr>
        <w:t xml:space="preserve">  </w:t>
      </w:r>
      <w:r>
        <w:rPr>
          <w:rFonts w:ascii="Arial" w:eastAsia="Arial" w:hAnsi="Arial" w:cs="Arial"/>
          <w:b/>
          <w:color w:val="000000"/>
          <w:position w:val="-1"/>
          <w:sz w:val="32"/>
        </w:rPr>
        <w:tab/>
      </w:r>
      <w:r>
        <w:rPr>
          <w:rFonts w:ascii="Arial" w:eastAsia="Arial" w:hAnsi="Arial" w:cs="Arial"/>
          <w:b/>
          <w:color w:val="000000"/>
          <w:position w:val="-1"/>
          <w:sz w:val="32"/>
        </w:rPr>
        <w:tab/>
      </w:r>
      <w:r>
        <w:rPr>
          <w:rFonts w:ascii="Arial" w:eastAsia="Arial" w:hAnsi="Arial" w:cs="Arial"/>
          <w:b/>
          <w:color w:val="000000"/>
          <w:position w:val="-1"/>
          <w:sz w:val="32"/>
        </w:rPr>
        <w:tab/>
      </w:r>
      <w:r>
        <w:rPr>
          <w:rFonts w:ascii="Arial" w:eastAsia="Arial" w:hAnsi="Arial" w:cs="Arial"/>
          <w:b/>
          <w:color w:val="000000"/>
          <w:position w:val="-1"/>
          <w:sz w:val="32"/>
        </w:rPr>
        <w:tab/>
      </w:r>
      <w:r>
        <w:rPr>
          <w:rFonts w:ascii="Arial" w:eastAsia="Arial" w:hAnsi="Arial" w:cs="Arial"/>
          <w:b/>
          <w:color w:val="000000"/>
          <w:position w:val="-1"/>
          <w:sz w:val="32"/>
        </w:rPr>
        <w:tab/>
      </w:r>
      <w:r>
        <w:rPr>
          <w:rFonts w:ascii="Arial" w:eastAsia="Arial" w:hAnsi="Arial" w:cs="Arial"/>
          <w:b/>
          <w:color w:val="000000"/>
          <w:position w:val="-1"/>
          <w:sz w:val="32"/>
        </w:rPr>
        <w:tab/>
      </w:r>
      <w:r>
        <w:rPr>
          <w:rFonts w:ascii="Arial" w:eastAsia="Arial" w:hAnsi="Arial" w:cs="Arial"/>
          <w:b/>
          <w:color w:val="000000"/>
          <w:position w:val="-1"/>
          <w:sz w:val="32"/>
        </w:rPr>
        <w:tab/>
      </w:r>
      <w:r>
        <w:rPr>
          <w:rFonts w:ascii="Arial" w:eastAsia="Arial" w:hAnsi="Arial" w:cs="Arial"/>
          <w:b/>
          <w:color w:val="000000"/>
          <w:position w:val="-1"/>
          <w:sz w:val="24"/>
        </w:rPr>
        <w:t>anno scolastico 202</w:t>
      </w:r>
      <w:r w:rsidR="009E560E">
        <w:rPr>
          <w:rFonts w:ascii="Arial" w:eastAsia="Arial" w:hAnsi="Arial" w:cs="Arial"/>
          <w:b/>
          <w:color w:val="000000"/>
          <w:position w:val="-1"/>
          <w:sz w:val="24"/>
        </w:rPr>
        <w:t>4/25</w:t>
      </w:r>
    </w:p>
    <w:p w14:paraId="0484917C" w14:textId="77777777" w:rsidR="008A5042" w:rsidRDefault="008A5042">
      <w:pPr>
        <w:suppressAutoHyphens/>
        <w:ind w:hanging="2"/>
        <w:jc w:val="both"/>
        <w:rPr>
          <w:rFonts w:ascii="Arial" w:eastAsia="Arial" w:hAnsi="Arial" w:cs="Arial"/>
          <w:color w:val="000000"/>
          <w:position w:val="-1"/>
          <w:sz w:val="22"/>
        </w:rPr>
      </w:pPr>
    </w:p>
    <w:p w14:paraId="6CCDF84B" w14:textId="77777777" w:rsidR="008A5042" w:rsidRDefault="00000000">
      <w:pPr>
        <w:suppressAutoHyphens/>
        <w:ind w:left="1" w:hanging="3"/>
        <w:jc w:val="both"/>
        <w:rPr>
          <w:rFonts w:ascii="Arial" w:eastAsia="Arial" w:hAnsi="Arial" w:cs="Arial"/>
          <w:color w:val="000000"/>
          <w:position w:val="-1"/>
          <w:sz w:val="24"/>
        </w:rPr>
      </w:pPr>
      <w:r>
        <w:rPr>
          <w:rFonts w:ascii="Arial" w:eastAsia="Arial" w:hAnsi="Arial" w:cs="Arial"/>
          <w:b/>
          <w:color w:val="000000"/>
          <w:position w:val="-1"/>
          <w:sz w:val="28"/>
          <w:u w:val="single"/>
        </w:rPr>
        <w:t>prova</w:t>
      </w:r>
      <w:r>
        <w:rPr>
          <w:rFonts w:ascii="Arial" w:eastAsia="Arial" w:hAnsi="Arial" w:cs="Arial"/>
          <w:b/>
          <w:color w:val="000000"/>
          <w:position w:val="-1"/>
          <w:sz w:val="24"/>
          <w:u w:val="single"/>
        </w:rPr>
        <w:t xml:space="preserve"> n°..........</w:t>
      </w:r>
      <w:r>
        <w:rPr>
          <w:rFonts w:ascii="Arial" w:eastAsia="Arial" w:hAnsi="Arial" w:cs="Arial"/>
          <w:b/>
          <w:color w:val="000000"/>
          <w:position w:val="-1"/>
          <w:sz w:val="24"/>
        </w:rPr>
        <w:t xml:space="preserve">   effettuata il........</w:t>
      </w:r>
    </w:p>
    <w:p w14:paraId="34BB4291" w14:textId="77777777" w:rsidR="008A5042" w:rsidRDefault="00000000">
      <w:pPr>
        <w:suppressAutoHyphens/>
        <w:ind w:left="1" w:hanging="3"/>
        <w:jc w:val="both"/>
        <w:rPr>
          <w:rFonts w:ascii="Arial" w:eastAsia="Arial" w:hAnsi="Arial" w:cs="Arial"/>
          <w:color w:val="000000"/>
          <w:position w:val="-1"/>
          <w:sz w:val="32"/>
        </w:rPr>
      </w:pPr>
      <w:r>
        <w:rPr>
          <w:rFonts w:ascii="Arial" w:eastAsia="Arial" w:hAnsi="Arial" w:cs="Arial"/>
          <w:b/>
          <w:color w:val="000000"/>
          <w:position w:val="-1"/>
          <w:sz w:val="32"/>
        </w:rPr>
        <w:tab/>
      </w:r>
      <w:r>
        <w:rPr>
          <w:rFonts w:ascii="Arial" w:eastAsia="Arial" w:hAnsi="Arial" w:cs="Arial"/>
          <w:b/>
          <w:color w:val="000000"/>
          <w:position w:val="-1"/>
          <w:sz w:val="32"/>
        </w:rPr>
        <w:tab/>
      </w:r>
      <w:r>
        <w:rPr>
          <w:rFonts w:ascii="Arial" w:eastAsia="Arial" w:hAnsi="Arial" w:cs="Arial"/>
          <w:b/>
          <w:color w:val="000000"/>
          <w:position w:val="-1"/>
          <w:sz w:val="32"/>
        </w:rPr>
        <w:tab/>
      </w:r>
      <w:r>
        <w:rPr>
          <w:rFonts w:ascii="Arial" w:eastAsia="Arial" w:hAnsi="Arial" w:cs="Arial"/>
          <w:b/>
          <w:color w:val="000000"/>
          <w:position w:val="-1"/>
          <w:sz w:val="32"/>
        </w:rPr>
        <w:tab/>
      </w:r>
      <w:r>
        <w:rPr>
          <w:rFonts w:ascii="Arial" w:eastAsia="Arial" w:hAnsi="Arial" w:cs="Arial"/>
          <w:b/>
          <w:color w:val="000000"/>
          <w:position w:val="-1"/>
          <w:sz w:val="32"/>
        </w:rPr>
        <w:tab/>
      </w:r>
      <w:r>
        <w:rPr>
          <w:rFonts w:ascii="Arial" w:eastAsia="Arial" w:hAnsi="Arial" w:cs="Arial"/>
          <w:b/>
          <w:color w:val="000000"/>
          <w:position w:val="-1"/>
          <w:sz w:val="32"/>
        </w:rPr>
        <w:tab/>
      </w:r>
      <w:r>
        <w:rPr>
          <w:rFonts w:ascii="Arial" w:eastAsia="Arial" w:hAnsi="Arial" w:cs="Arial"/>
          <w:b/>
          <w:color w:val="000000"/>
          <w:position w:val="-1"/>
          <w:sz w:val="32"/>
        </w:rPr>
        <w:tab/>
      </w:r>
    </w:p>
    <w:p w14:paraId="0EF58F1E"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ISTITUZIONE SCOLASTICA......</w:t>
      </w:r>
    </w:p>
    <w:p w14:paraId="7D802E96" w14:textId="77777777" w:rsidR="008A5042" w:rsidRDefault="008A5042">
      <w:pPr>
        <w:suppressAutoHyphens/>
        <w:ind w:hanging="2"/>
        <w:jc w:val="both"/>
        <w:rPr>
          <w:rFonts w:ascii="Arial" w:eastAsia="Arial" w:hAnsi="Arial" w:cs="Arial"/>
          <w:color w:val="000000"/>
          <w:position w:val="-1"/>
          <w:sz w:val="24"/>
        </w:rPr>
      </w:pPr>
    </w:p>
    <w:p w14:paraId="398835A4"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e - mail.....</w:t>
      </w:r>
    </w:p>
    <w:p w14:paraId="397EA5E0" w14:textId="77777777" w:rsidR="008A5042" w:rsidRDefault="008A5042">
      <w:pPr>
        <w:suppressAutoHyphens/>
        <w:ind w:hanging="2"/>
        <w:jc w:val="both"/>
        <w:rPr>
          <w:rFonts w:ascii="Arial" w:eastAsia="Arial" w:hAnsi="Arial" w:cs="Arial"/>
          <w:color w:val="000000"/>
          <w:position w:val="-1"/>
          <w:sz w:val="24"/>
        </w:rPr>
      </w:pPr>
    </w:p>
    <w:p w14:paraId="4AAE5F49"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PLESSO EVACUATO..........</w:t>
      </w:r>
    </w:p>
    <w:p w14:paraId="1E8A565A"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p>
    <w:p w14:paraId="3C1F8493"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edificio di via....</w:t>
      </w:r>
    </w:p>
    <w:p w14:paraId="202DD8FD" w14:textId="77777777" w:rsidR="008A5042" w:rsidRDefault="008A5042">
      <w:pPr>
        <w:suppressAutoHyphens/>
        <w:ind w:hanging="2"/>
        <w:jc w:val="both"/>
        <w:rPr>
          <w:rFonts w:ascii="Arial" w:eastAsia="Arial" w:hAnsi="Arial" w:cs="Arial"/>
          <w:color w:val="000000"/>
          <w:position w:val="-1"/>
          <w:sz w:val="24"/>
        </w:rPr>
      </w:pPr>
    </w:p>
    <w:p w14:paraId="19EA36BB"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comune di....</w:t>
      </w:r>
    </w:p>
    <w:p w14:paraId="49426F16" w14:textId="77777777" w:rsidR="008A5042" w:rsidRDefault="00000000">
      <w:pPr>
        <w:suppressAutoHyphens/>
        <w:ind w:hanging="2"/>
        <w:jc w:val="both"/>
        <w:rPr>
          <w:rFonts w:ascii="Arial" w:eastAsia="Arial" w:hAnsi="Arial" w:cs="Arial"/>
          <w:color w:val="000000"/>
          <w:position w:val="-1"/>
          <w:sz w:val="16"/>
        </w:rPr>
      </w:pPr>
      <w:r>
        <w:rPr>
          <w:rFonts w:ascii="Arial" w:eastAsia="Arial" w:hAnsi="Arial" w:cs="Arial"/>
          <w:b/>
          <w:color w:val="000000"/>
          <w:position w:val="-1"/>
          <w:sz w:val="24"/>
        </w:rPr>
        <w:t>circoscrizione n...........</w:t>
      </w:r>
      <w:r>
        <w:rPr>
          <w:rFonts w:ascii="Arial" w:eastAsia="Arial" w:hAnsi="Arial" w:cs="Arial"/>
          <w:color w:val="000000"/>
          <w:position w:val="-1"/>
          <w:sz w:val="24"/>
        </w:rPr>
        <w:t xml:space="preserve">.    </w:t>
      </w:r>
      <w:r>
        <w:rPr>
          <w:rFonts w:ascii="Arial" w:eastAsia="Arial" w:hAnsi="Arial" w:cs="Arial"/>
          <w:color w:val="000000"/>
          <w:position w:val="-1"/>
          <w:sz w:val="16"/>
        </w:rPr>
        <w:t>(solo per le città suddivise in circoscrizioni)</w:t>
      </w:r>
    </w:p>
    <w:p w14:paraId="14AC7FF4"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ASL  N.........</w:t>
      </w:r>
    </w:p>
    <w:p w14:paraId="38B568C4"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 xml:space="preserve">EDIFICIO SCOLASTICO DI PIANI N.......   PIANI OCCUPATI DALLA SCUOLA.....  </w:t>
      </w:r>
    </w:p>
    <w:p w14:paraId="2280F8BA"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LOCALI N..........</w:t>
      </w:r>
      <w:r>
        <w:rPr>
          <w:rFonts w:ascii="Arial" w:eastAsia="Arial" w:hAnsi="Arial" w:cs="Arial"/>
          <w:b/>
          <w:color w:val="000000"/>
          <w:position w:val="-1"/>
          <w:sz w:val="24"/>
        </w:rPr>
        <w:tab/>
        <w:t>DI CUI UFFICI N............</w:t>
      </w:r>
    </w:p>
    <w:p w14:paraId="48D2C306" w14:textId="77777777" w:rsidR="008A5042" w:rsidRDefault="008A5042">
      <w:pPr>
        <w:suppressAutoHyphens/>
        <w:ind w:hanging="2"/>
        <w:jc w:val="both"/>
        <w:rPr>
          <w:rFonts w:ascii="Arial" w:eastAsia="Arial" w:hAnsi="Arial" w:cs="Arial"/>
          <w:color w:val="000000"/>
          <w:position w:val="-1"/>
          <w:sz w:val="24"/>
        </w:rPr>
      </w:pPr>
    </w:p>
    <w:p w14:paraId="589093A5"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 xml:space="preserve">CLASSI  N............     STUDENTI N.................    INSEGNANTI N............ </w:t>
      </w:r>
    </w:p>
    <w:p w14:paraId="3D7D124F"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DISABILI PRESENTI N...........     ALTRE PERSONE PRESENTI N.......................</w:t>
      </w:r>
    </w:p>
    <w:p w14:paraId="023433B9" w14:textId="77777777" w:rsidR="008A5042" w:rsidRDefault="008A5042">
      <w:pPr>
        <w:suppressAutoHyphens/>
        <w:ind w:hanging="2"/>
        <w:jc w:val="both"/>
        <w:rPr>
          <w:rFonts w:ascii="Arial" w:eastAsia="Arial" w:hAnsi="Arial" w:cs="Arial"/>
          <w:color w:val="000000"/>
          <w:position w:val="-1"/>
          <w:sz w:val="24"/>
        </w:rPr>
      </w:pPr>
    </w:p>
    <w:p w14:paraId="27B0FD93"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 xml:space="preserve">EDIFICIO CONDIVISO CON.......... </w:t>
      </w:r>
    </w:p>
    <w:p w14:paraId="4BFCC12D"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USCITE UTILIZZATE ESCLUSIVAMENTE DALLA SCUOLA  N......</w:t>
      </w:r>
    </w:p>
    <w:p w14:paraId="3A8BC4D9"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N........USCITE UTILIZZATE IN COMMISTIONE CON........</w:t>
      </w:r>
    </w:p>
    <w:p w14:paraId="1F0B8915" w14:textId="77777777" w:rsidR="008A5042" w:rsidRDefault="008A5042">
      <w:pPr>
        <w:suppressAutoHyphens/>
        <w:ind w:hanging="2"/>
        <w:jc w:val="both"/>
        <w:rPr>
          <w:rFonts w:ascii="Arial" w:eastAsia="Arial" w:hAnsi="Arial" w:cs="Arial"/>
          <w:color w:val="000000"/>
          <w:position w:val="-1"/>
          <w:sz w:val="24"/>
        </w:rPr>
      </w:pPr>
    </w:p>
    <w:p w14:paraId="1896B2B6"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PUNTI DI RACCOLTA SITUATI IN</w:t>
      </w:r>
      <w:r>
        <w:rPr>
          <w:rFonts w:ascii="Arial" w:eastAsia="Arial" w:hAnsi="Arial" w:cs="Arial"/>
          <w:color w:val="000000"/>
          <w:position w:val="-1"/>
          <w:sz w:val="24"/>
        </w:rPr>
        <w:t xml:space="preserve"> </w:t>
      </w:r>
      <w:r>
        <w:rPr>
          <w:rFonts w:ascii="Arial" w:eastAsia="Arial" w:hAnsi="Arial" w:cs="Arial"/>
          <w:b/>
          <w:color w:val="000000"/>
          <w:position w:val="-1"/>
          <w:sz w:val="20"/>
        </w:rPr>
        <w:t>AREA DI PERTINENZA DELLA SCUOLA .............</w:t>
      </w:r>
    </w:p>
    <w:p w14:paraId="6852BFEA" w14:textId="77777777" w:rsidR="008A5042" w:rsidRDefault="00000000">
      <w:pPr>
        <w:suppressAutoHyphens/>
        <w:ind w:hanging="2"/>
        <w:jc w:val="both"/>
        <w:rPr>
          <w:rFonts w:ascii="Arial" w:eastAsia="Arial" w:hAnsi="Arial" w:cs="Arial"/>
          <w:color w:val="000000"/>
          <w:position w:val="-1"/>
          <w:sz w:val="20"/>
        </w:rPr>
      </w:pPr>
      <w:r>
        <w:rPr>
          <w:rFonts w:ascii="Arial" w:eastAsia="Arial" w:hAnsi="Arial" w:cs="Arial"/>
          <w:b/>
          <w:color w:val="000000"/>
          <w:position w:val="-1"/>
          <w:sz w:val="20"/>
        </w:rPr>
        <w:t>SUOLO PUBBLICO........................</w:t>
      </w:r>
    </w:p>
    <w:p w14:paraId="49995F01" w14:textId="77777777" w:rsidR="008A5042" w:rsidRDefault="008A5042">
      <w:pPr>
        <w:suppressAutoHyphens/>
        <w:ind w:hanging="2"/>
        <w:jc w:val="both"/>
        <w:rPr>
          <w:rFonts w:ascii="Arial" w:eastAsia="Arial" w:hAnsi="Arial" w:cs="Arial"/>
          <w:color w:val="000000"/>
          <w:position w:val="-1"/>
          <w:sz w:val="20"/>
        </w:rPr>
      </w:pPr>
    </w:p>
    <w:p w14:paraId="1BDE91E4"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PERSONE EVACUATE ..........................</w:t>
      </w:r>
    </w:p>
    <w:p w14:paraId="448F9A37"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TEMPO IMPIEGATO PER RAGGIUNGERE IL PUNTO DI RACCOLTA...........</w:t>
      </w:r>
    </w:p>
    <w:p w14:paraId="541C0745" w14:textId="77777777" w:rsidR="008A5042" w:rsidRDefault="00000000">
      <w:pPr>
        <w:suppressAutoHyphens/>
        <w:ind w:hanging="2"/>
        <w:jc w:val="both"/>
        <w:rPr>
          <w:rFonts w:ascii="Arial" w:eastAsia="Arial" w:hAnsi="Arial" w:cs="Arial"/>
          <w:color w:val="000000"/>
          <w:position w:val="-1"/>
          <w:sz w:val="22"/>
        </w:rPr>
      </w:pPr>
      <w:r>
        <w:rPr>
          <w:rFonts w:ascii="Arial" w:eastAsia="Arial" w:hAnsi="Arial" w:cs="Arial"/>
          <w:b/>
          <w:color w:val="000000"/>
          <w:position w:val="-1"/>
          <w:sz w:val="24"/>
        </w:rPr>
        <w:t>LE RICHIESTE SIMULATE D’INTERVENTO SONO STATE RIVOLTE</w:t>
      </w:r>
      <w:r>
        <w:rPr>
          <w:rFonts w:ascii="Arial" w:eastAsia="Arial" w:hAnsi="Arial" w:cs="Arial"/>
          <w:b/>
          <w:color w:val="000000"/>
          <w:position w:val="-1"/>
          <w:sz w:val="22"/>
        </w:rPr>
        <w:t xml:space="preserve">  </w:t>
      </w:r>
      <w:r>
        <w:rPr>
          <w:rFonts w:ascii="Arial" w:eastAsia="Arial" w:hAnsi="Arial" w:cs="Arial"/>
          <w:b/>
          <w:color w:val="000000"/>
          <w:position w:val="-1"/>
          <w:sz w:val="24"/>
        </w:rPr>
        <w:t>A</w:t>
      </w:r>
      <w:r>
        <w:rPr>
          <w:rFonts w:ascii="Arial" w:eastAsia="Arial" w:hAnsi="Arial" w:cs="Arial"/>
          <w:b/>
          <w:color w:val="000000"/>
          <w:position w:val="-1"/>
          <w:sz w:val="22"/>
        </w:rPr>
        <w:t xml:space="preserve"> (ENTI).........</w:t>
      </w:r>
    </w:p>
    <w:p w14:paraId="524FD35B" w14:textId="77777777" w:rsidR="008A5042" w:rsidRDefault="008A5042">
      <w:pPr>
        <w:suppressAutoHyphens/>
        <w:ind w:hanging="2"/>
        <w:jc w:val="both"/>
        <w:rPr>
          <w:rFonts w:ascii="Arial" w:eastAsia="Arial" w:hAnsi="Arial" w:cs="Arial"/>
          <w:color w:val="000000"/>
          <w:position w:val="-1"/>
          <w:sz w:val="24"/>
        </w:rPr>
      </w:pPr>
    </w:p>
    <w:p w14:paraId="5B6C3C79"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SONO STATI INTERPELLATI E SONO ATTIVAMENTE INTERVENUTI..............</w:t>
      </w:r>
    </w:p>
    <w:p w14:paraId="6258D5CE" w14:textId="77777777" w:rsidR="008A5042" w:rsidRDefault="008A5042">
      <w:pPr>
        <w:suppressAutoHyphens/>
        <w:ind w:hanging="2"/>
        <w:jc w:val="both"/>
        <w:rPr>
          <w:rFonts w:ascii="Arial" w:eastAsia="Arial" w:hAnsi="Arial" w:cs="Arial"/>
          <w:color w:val="000000"/>
          <w:position w:val="-1"/>
          <w:sz w:val="24"/>
        </w:rPr>
      </w:pPr>
    </w:p>
    <w:p w14:paraId="050F369A"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TEMPO IMPIEGATO PER LE TELEFONATE DI ALLERTAMENTO..........</w:t>
      </w:r>
    </w:p>
    <w:p w14:paraId="33AE619A"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EMERGENZA IPOTIZZATA..................</w:t>
      </w:r>
    </w:p>
    <w:p w14:paraId="43E31880" w14:textId="77777777" w:rsidR="008A5042" w:rsidRDefault="008A5042">
      <w:pPr>
        <w:suppressAutoHyphens/>
        <w:ind w:hanging="2"/>
        <w:jc w:val="both"/>
        <w:rPr>
          <w:rFonts w:ascii="Arial" w:eastAsia="Arial" w:hAnsi="Arial" w:cs="Arial"/>
          <w:color w:val="000000"/>
          <w:position w:val="-1"/>
          <w:sz w:val="24"/>
        </w:rPr>
      </w:pPr>
    </w:p>
    <w:p w14:paraId="7A2FD23E"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COORDINATORE DEGLI INTERVENTI E’ STATO NOMINATO.........................................</w:t>
      </w:r>
    </w:p>
    <w:p w14:paraId="17A19C5F"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w:t>
      </w:r>
    </w:p>
    <w:p w14:paraId="2DF8A821" w14:textId="77777777" w:rsidR="008A5042" w:rsidRDefault="008A5042">
      <w:pPr>
        <w:suppressAutoHyphens/>
        <w:spacing w:line="360" w:lineRule="auto"/>
        <w:ind w:hanging="2"/>
        <w:jc w:val="both"/>
        <w:rPr>
          <w:rFonts w:ascii="Arial" w:eastAsia="Arial" w:hAnsi="Arial" w:cs="Arial"/>
          <w:color w:val="000000"/>
          <w:position w:val="-1"/>
          <w:sz w:val="24"/>
        </w:rPr>
      </w:pPr>
    </w:p>
    <w:p w14:paraId="3756B5A2" w14:textId="77777777" w:rsidR="008A5042" w:rsidRDefault="00000000">
      <w:pPr>
        <w:suppressAutoHyphens/>
        <w:spacing w:line="360" w:lineRule="auto"/>
        <w:ind w:hanging="2"/>
        <w:jc w:val="both"/>
        <w:rPr>
          <w:rFonts w:ascii="Arial" w:eastAsia="Arial" w:hAnsi="Arial" w:cs="Arial"/>
          <w:color w:val="000000"/>
          <w:position w:val="-1"/>
          <w:sz w:val="18"/>
        </w:rPr>
      </w:pPr>
      <w:r>
        <w:rPr>
          <w:rFonts w:ascii="Arial" w:eastAsia="Arial" w:hAnsi="Arial" w:cs="Arial"/>
          <w:b/>
          <w:color w:val="000000"/>
          <w:position w:val="-1"/>
          <w:sz w:val="24"/>
        </w:rPr>
        <w:lastRenderedPageBreak/>
        <w:t>OSSERVAZIONI (</w:t>
      </w:r>
      <w:r>
        <w:rPr>
          <w:rFonts w:ascii="Arial" w:eastAsia="Arial" w:hAnsi="Arial" w:cs="Arial"/>
          <w:b/>
          <w:color w:val="000000"/>
          <w:position w:val="-1"/>
          <w:sz w:val="18"/>
        </w:rPr>
        <w:t>difficoltà riscontrate, carenze strutturali, carenze comportamentali, assistenza ai disabili.....) Allegare eventuale relazione</w:t>
      </w:r>
    </w:p>
    <w:p w14:paraId="1482D1CF" w14:textId="77777777" w:rsidR="008A5042" w:rsidRDefault="008A5042">
      <w:pPr>
        <w:suppressAutoHyphens/>
        <w:spacing w:line="360" w:lineRule="auto"/>
        <w:ind w:hanging="2"/>
        <w:jc w:val="both"/>
        <w:rPr>
          <w:rFonts w:ascii="Arial" w:eastAsia="Arial" w:hAnsi="Arial" w:cs="Arial"/>
          <w:color w:val="000000"/>
          <w:position w:val="-1"/>
          <w:sz w:val="18"/>
        </w:rPr>
      </w:pPr>
    </w:p>
    <w:p w14:paraId="79B7B063" w14:textId="77777777" w:rsidR="008A5042" w:rsidRDefault="00000000">
      <w:pPr>
        <w:suppressAutoHyphens/>
        <w:spacing w:line="360" w:lineRule="auto"/>
        <w:ind w:hanging="2"/>
        <w:jc w:val="both"/>
        <w:rPr>
          <w:rFonts w:ascii="Times New Roman" w:eastAsia="Times New Roman" w:hAnsi="Times New Roman" w:cs="Times New Roman"/>
          <w:position w:val="-1"/>
          <w:sz w:val="24"/>
        </w:rPr>
      </w:pPr>
      <w:r>
        <w:rPr>
          <w:rFonts w:ascii="Times New Roman" w:eastAsia="Times New Roman" w:hAnsi="Times New Roman" w:cs="Times New Roman"/>
          <w:b/>
          <w:color w:val="000000"/>
          <w:position w:val="-1"/>
          <w:sz w:val="24"/>
        </w:rPr>
        <w:t>DATA.........</w:t>
      </w:r>
      <w:r>
        <w:rPr>
          <w:rFonts w:ascii="Times New Roman" w:eastAsia="Times New Roman" w:hAnsi="Times New Roman" w:cs="Times New Roman"/>
          <w:b/>
          <w:color w:val="000000"/>
          <w:position w:val="-1"/>
          <w:sz w:val="24"/>
        </w:rPr>
        <w:tab/>
      </w:r>
      <w:r>
        <w:rPr>
          <w:rFonts w:ascii="Times New Roman" w:eastAsia="Times New Roman" w:hAnsi="Times New Roman" w:cs="Times New Roman"/>
          <w:b/>
          <w:color w:val="000000"/>
          <w:position w:val="-1"/>
          <w:sz w:val="24"/>
        </w:rPr>
        <w:tab/>
      </w:r>
      <w:r>
        <w:rPr>
          <w:rFonts w:ascii="Times New Roman" w:eastAsia="Times New Roman" w:hAnsi="Times New Roman" w:cs="Times New Roman"/>
          <w:b/>
          <w:color w:val="000000"/>
          <w:position w:val="-1"/>
          <w:sz w:val="24"/>
        </w:rPr>
        <w:tab/>
      </w:r>
      <w:r>
        <w:rPr>
          <w:rFonts w:ascii="Times New Roman" w:eastAsia="Times New Roman" w:hAnsi="Times New Roman" w:cs="Times New Roman"/>
          <w:b/>
          <w:color w:val="000000"/>
          <w:position w:val="-1"/>
          <w:sz w:val="24"/>
        </w:rPr>
        <w:tab/>
      </w:r>
      <w:r>
        <w:rPr>
          <w:rFonts w:ascii="Times New Roman" w:eastAsia="Times New Roman" w:hAnsi="Times New Roman" w:cs="Times New Roman"/>
          <w:b/>
          <w:color w:val="000000"/>
          <w:position w:val="-1"/>
          <w:sz w:val="24"/>
        </w:rPr>
        <w:tab/>
      </w:r>
      <w:r>
        <w:rPr>
          <w:rFonts w:ascii="Times New Roman" w:eastAsia="Times New Roman" w:hAnsi="Times New Roman" w:cs="Times New Roman"/>
          <w:b/>
          <w:color w:val="000000"/>
          <w:position w:val="-1"/>
          <w:sz w:val="24"/>
        </w:rPr>
        <w:tab/>
        <w:t>FIRMA DEL DIRIGENTE</w:t>
      </w:r>
      <w:r>
        <w:rPr>
          <w:rFonts w:ascii="Times New Roman" w:eastAsia="Times New Roman" w:hAnsi="Times New Roman" w:cs="Times New Roman"/>
          <w:color w:val="000000"/>
          <w:position w:val="-1"/>
          <w:sz w:val="24"/>
        </w:rPr>
        <w:tab/>
      </w:r>
      <w:r>
        <w:rPr>
          <w:rFonts w:ascii="Times New Roman" w:eastAsia="Times New Roman" w:hAnsi="Times New Roman" w:cs="Times New Roman"/>
          <w:position w:val="-1"/>
          <w:sz w:val="24"/>
        </w:rPr>
        <w:t xml:space="preserve"> </w:t>
      </w:r>
    </w:p>
    <w:p w14:paraId="16F6BD07" w14:textId="77777777" w:rsidR="008A5042" w:rsidRDefault="008A5042">
      <w:pPr>
        <w:suppressAutoHyphens/>
        <w:spacing w:line="360" w:lineRule="auto"/>
        <w:ind w:hanging="2"/>
        <w:jc w:val="both"/>
        <w:rPr>
          <w:rFonts w:ascii="Times New Roman" w:eastAsia="Times New Roman" w:hAnsi="Times New Roman" w:cs="Times New Roman"/>
          <w:color w:val="000000"/>
          <w:position w:val="-1"/>
          <w:sz w:val="24"/>
        </w:rPr>
      </w:pPr>
    </w:p>
    <w:p w14:paraId="12BE8126" w14:textId="77777777" w:rsidR="008A5042" w:rsidRDefault="00000000">
      <w:pPr>
        <w:suppressAutoHyphens/>
        <w:ind w:left="1" w:hanging="3"/>
        <w:jc w:val="center"/>
        <w:rPr>
          <w:rFonts w:ascii="Arial" w:eastAsia="Arial" w:hAnsi="Arial" w:cs="Arial"/>
          <w:color w:val="000000"/>
          <w:position w:val="-1"/>
          <w:sz w:val="28"/>
        </w:rPr>
      </w:pPr>
      <w:r>
        <w:rPr>
          <w:rFonts w:ascii="Arial" w:eastAsia="Arial" w:hAnsi="Arial" w:cs="Arial"/>
          <w:b/>
          <w:color w:val="000000"/>
          <w:position w:val="-1"/>
          <w:sz w:val="28"/>
        </w:rPr>
        <w:t>MODULO DI EVACUAZIONE</w:t>
      </w:r>
    </w:p>
    <w:p w14:paraId="316D4CD9" w14:textId="77777777" w:rsidR="008A5042" w:rsidRDefault="00000000">
      <w:pPr>
        <w:suppressAutoHyphens/>
        <w:ind w:hanging="2"/>
        <w:jc w:val="center"/>
        <w:rPr>
          <w:rFonts w:ascii="Arial" w:eastAsia="Arial" w:hAnsi="Arial" w:cs="Arial"/>
          <w:color w:val="000000"/>
          <w:position w:val="-1"/>
          <w:sz w:val="24"/>
        </w:rPr>
      </w:pPr>
      <w:r>
        <w:rPr>
          <w:rFonts w:ascii="Arial" w:eastAsia="Arial" w:hAnsi="Arial" w:cs="Arial"/>
          <w:color w:val="000000"/>
          <w:position w:val="-1"/>
          <w:sz w:val="24"/>
        </w:rPr>
        <w:t>(</w:t>
      </w:r>
      <w:r>
        <w:rPr>
          <w:rFonts w:ascii="Arial" w:eastAsia="Arial" w:hAnsi="Arial" w:cs="Arial"/>
          <w:b/>
          <w:color w:val="000000"/>
          <w:position w:val="-1"/>
          <w:sz w:val="24"/>
        </w:rPr>
        <w:t>Allegato N° 8</w:t>
      </w:r>
      <w:r>
        <w:rPr>
          <w:rFonts w:ascii="Arial" w:eastAsia="Arial" w:hAnsi="Arial" w:cs="Arial"/>
          <w:color w:val="000000"/>
          <w:position w:val="-1"/>
          <w:sz w:val="24"/>
        </w:rPr>
        <w:t>)</w:t>
      </w:r>
    </w:p>
    <w:p w14:paraId="4929E398" w14:textId="77777777" w:rsidR="008A5042" w:rsidRDefault="008A5042">
      <w:pPr>
        <w:suppressAutoHyphens/>
        <w:ind w:hanging="2"/>
        <w:jc w:val="both"/>
        <w:rPr>
          <w:rFonts w:ascii="Times New Roman" w:eastAsia="Times New Roman" w:hAnsi="Times New Roman" w:cs="Times New Roman"/>
          <w:color w:val="000000"/>
          <w:position w:val="-1"/>
          <w:sz w:val="24"/>
        </w:rPr>
      </w:pPr>
    </w:p>
    <w:p w14:paraId="670D11FD" w14:textId="77777777" w:rsidR="008A5042" w:rsidRDefault="008A5042">
      <w:pPr>
        <w:suppressAutoHyphens/>
        <w:ind w:hanging="2"/>
        <w:jc w:val="both"/>
        <w:rPr>
          <w:rFonts w:ascii="Times New Roman" w:eastAsia="Times New Roman" w:hAnsi="Times New Roman" w:cs="Times New Roman"/>
          <w:color w:val="000000"/>
          <w:position w:val="-1"/>
          <w:sz w:val="20"/>
        </w:rPr>
      </w:pPr>
    </w:p>
    <w:p w14:paraId="7B77F398" w14:textId="77777777" w:rsidR="008A5042" w:rsidRDefault="00000000">
      <w:pPr>
        <w:suppressAutoHyphens/>
        <w:ind w:hanging="2"/>
        <w:jc w:val="both"/>
        <w:rPr>
          <w:rFonts w:ascii="Arial" w:eastAsia="Arial" w:hAnsi="Arial" w:cs="Arial"/>
          <w:color w:val="000000"/>
          <w:position w:val="-1"/>
          <w:sz w:val="24"/>
          <w:u w:val="single"/>
        </w:rPr>
      </w:pPr>
      <w:r>
        <w:rPr>
          <w:rFonts w:ascii="Arial" w:eastAsia="Arial" w:hAnsi="Arial" w:cs="Arial"/>
          <w:b/>
          <w:color w:val="000000"/>
          <w:position w:val="-1"/>
          <w:sz w:val="24"/>
          <w:u w:val="single"/>
        </w:rPr>
        <w:t>MODULO  PER LE EMERGENZE</w:t>
      </w:r>
    </w:p>
    <w:p w14:paraId="43C90282" w14:textId="77777777" w:rsidR="008A5042" w:rsidRDefault="008A5042">
      <w:pPr>
        <w:suppressAutoHyphens/>
        <w:ind w:hanging="2"/>
        <w:jc w:val="both"/>
        <w:rPr>
          <w:rFonts w:ascii="Arial" w:eastAsia="Arial" w:hAnsi="Arial" w:cs="Arial"/>
          <w:color w:val="000000"/>
          <w:position w:val="-1"/>
          <w:sz w:val="24"/>
        </w:rPr>
      </w:pPr>
    </w:p>
    <w:p w14:paraId="11720B79"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ISTITUTO</w:t>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t>.......................................................</w:t>
      </w:r>
    </w:p>
    <w:p w14:paraId="5F2ED70E" w14:textId="77777777" w:rsidR="008A5042" w:rsidRDefault="008A5042">
      <w:pPr>
        <w:suppressAutoHyphens/>
        <w:ind w:hanging="2"/>
        <w:jc w:val="both"/>
        <w:rPr>
          <w:rFonts w:ascii="Arial" w:eastAsia="Arial" w:hAnsi="Arial" w:cs="Arial"/>
          <w:color w:val="000000"/>
          <w:position w:val="-1"/>
          <w:sz w:val="24"/>
        </w:rPr>
      </w:pPr>
    </w:p>
    <w:p w14:paraId="22FD1379"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SCUOLA</w:t>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t>........................................................</w:t>
      </w:r>
    </w:p>
    <w:p w14:paraId="61E0C533" w14:textId="77777777" w:rsidR="008A5042" w:rsidRDefault="008A5042">
      <w:pPr>
        <w:suppressAutoHyphens/>
        <w:ind w:hanging="2"/>
        <w:jc w:val="both"/>
        <w:rPr>
          <w:rFonts w:ascii="Arial" w:eastAsia="Arial" w:hAnsi="Arial" w:cs="Arial"/>
          <w:color w:val="000000"/>
          <w:position w:val="-1"/>
          <w:sz w:val="24"/>
        </w:rPr>
      </w:pPr>
    </w:p>
    <w:p w14:paraId="06FA10DE"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EDIFICIO DI VIA</w:t>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t>………………………………………..</w:t>
      </w:r>
    </w:p>
    <w:p w14:paraId="4265D83C" w14:textId="77777777" w:rsidR="008A5042" w:rsidRDefault="008A5042">
      <w:pPr>
        <w:suppressAutoHyphens/>
        <w:ind w:hanging="2"/>
        <w:jc w:val="both"/>
        <w:rPr>
          <w:rFonts w:ascii="Arial" w:eastAsia="Arial" w:hAnsi="Arial" w:cs="Arial"/>
          <w:color w:val="000000"/>
          <w:position w:val="-1"/>
          <w:sz w:val="24"/>
        </w:rPr>
      </w:pPr>
    </w:p>
    <w:p w14:paraId="5825497E"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CLASSE</w:t>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t>............................</w:t>
      </w:r>
    </w:p>
    <w:p w14:paraId="29813C7E" w14:textId="77777777" w:rsidR="008A5042" w:rsidRDefault="008A5042">
      <w:pPr>
        <w:suppressAutoHyphens/>
        <w:ind w:hanging="2"/>
        <w:jc w:val="both"/>
        <w:rPr>
          <w:rFonts w:ascii="Arial" w:eastAsia="Arial" w:hAnsi="Arial" w:cs="Arial"/>
          <w:color w:val="000000"/>
          <w:position w:val="-1"/>
          <w:sz w:val="24"/>
        </w:rPr>
      </w:pPr>
    </w:p>
    <w:p w14:paraId="5DFA7FD2"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ALLIEVI PRESENTI</w:t>
      </w:r>
      <w:r>
        <w:rPr>
          <w:rFonts w:ascii="Arial" w:eastAsia="Arial" w:hAnsi="Arial" w:cs="Arial"/>
          <w:b/>
          <w:color w:val="000000"/>
          <w:position w:val="-1"/>
          <w:sz w:val="24"/>
        </w:rPr>
        <w:tab/>
      </w:r>
      <w:r>
        <w:rPr>
          <w:rFonts w:ascii="Arial" w:eastAsia="Arial" w:hAnsi="Arial" w:cs="Arial"/>
          <w:b/>
          <w:color w:val="000000"/>
          <w:position w:val="-1"/>
          <w:sz w:val="24"/>
        </w:rPr>
        <w:tab/>
        <w:t>N°........................</w:t>
      </w:r>
    </w:p>
    <w:p w14:paraId="6E067128" w14:textId="77777777" w:rsidR="008A5042" w:rsidRDefault="008A5042">
      <w:pPr>
        <w:suppressAutoHyphens/>
        <w:ind w:hanging="2"/>
        <w:jc w:val="both"/>
        <w:rPr>
          <w:rFonts w:ascii="Arial" w:eastAsia="Arial" w:hAnsi="Arial" w:cs="Arial"/>
          <w:color w:val="000000"/>
          <w:position w:val="-1"/>
          <w:sz w:val="24"/>
        </w:rPr>
      </w:pPr>
    </w:p>
    <w:p w14:paraId="082FEB85"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di cui DISABILI</w:t>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t>N°………………..</w:t>
      </w:r>
    </w:p>
    <w:p w14:paraId="316AF4A8" w14:textId="77777777" w:rsidR="008A5042" w:rsidRDefault="008A5042">
      <w:pPr>
        <w:suppressAutoHyphens/>
        <w:ind w:hanging="2"/>
        <w:jc w:val="both"/>
        <w:rPr>
          <w:rFonts w:ascii="Arial" w:eastAsia="Arial" w:hAnsi="Arial" w:cs="Arial"/>
          <w:color w:val="000000"/>
          <w:position w:val="-1"/>
          <w:sz w:val="24"/>
        </w:rPr>
      </w:pPr>
    </w:p>
    <w:p w14:paraId="6F38925E"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ALLIEVI EVACUATI</w:t>
      </w:r>
      <w:r>
        <w:rPr>
          <w:rFonts w:ascii="Arial" w:eastAsia="Arial" w:hAnsi="Arial" w:cs="Arial"/>
          <w:b/>
          <w:color w:val="000000"/>
          <w:position w:val="-1"/>
          <w:sz w:val="24"/>
        </w:rPr>
        <w:tab/>
      </w:r>
      <w:r>
        <w:rPr>
          <w:rFonts w:ascii="Arial" w:eastAsia="Arial" w:hAnsi="Arial" w:cs="Arial"/>
          <w:b/>
          <w:color w:val="000000"/>
          <w:position w:val="-1"/>
          <w:sz w:val="24"/>
        </w:rPr>
        <w:tab/>
        <w:t>N°........................</w:t>
      </w:r>
    </w:p>
    <w:p w14:paraId="685408F9" w14:textId="77777777" w:rsidR="008A5042" w:rsidRDefault="008A5042">
      <w:pPr>
        <w:suppressAutoHyphens/>
        <w:ind w:hanging="2"/>
        <w:jc w:val="both"/>
        <w:rPr>
          <w:rFonts w:ascii="Arial" w:eastAsia="Arial" w:hAnsi="Arial" w:cs="Arial"/>
          <w:color w:val="000000"/>
          <w:position w:val="-1"/>
          <w:sz w:val="24"/>
        </w:rPr>
      </w:pPr>
    </w:p>
    <w:p w14:paraId="7AE916CA"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DOCENTI EVACUATI                 N°........................</w:t>
      </w:r>
    </w:p>
    <w:p w14:paraId="5B1C3785" w14:textId="77777777" w:rsidR="008A5042" w:rsidRDefault="008A5042">
      <w:pPr>
        <w:suppressAutoHyphens/>
        <w:ind w:hanging="2"/>
        <w:jc w:val="both"/>
        <w:rPr>
          <w:rFonts w:ascii="Arial" w:eastAsia="Arial" w:hAnsi="Arial" w:cs="Arial"/>
          <w:color w:val="000000"/>
          <w:position w:val="-1"/>
          <w:sz w:val="24"/>
        </w:rPr>
      </w:pPr>
    </w:p>
    <w:p w14:paraId="648AD822"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 xml:space="preserve">ALTRE PERSONE PRESENTI </w:t>
      </w:r>
      <w:r>
        <w:rPr>
          <w:rFonts w:ascii="Arial" w:eastAsia="Arial" w:hAnsi="Arial" w:cs="Arial"/>
          <w:b/>
          <w:color w:val="000000"/>
          <w:position w:val="-1"/>
          <w:sz w:val="24"/>
        </w:rPr>
        <w:tab/>
        <w:t>N°........................</w:t>
      </w:r>
    </w:p>
    <w:p w14:paraId="3D9282FE" w14:textId="77777777" w:rsidR="008A5042" w:rsidRDefault="008A5042">
      <w:pPr>
        <w:suppressAutoHyphens/>
        <w:ind w:hanging="2"/>
        <w:jc w:val="both"/>
        <w:rPr>
          <w:rFonts w:ascii="Arial" w:eastAsia="Arial" w:hAnsi="Arial" w:cs="Arial"/>
          <w:color w:val="000000"/>
          <w:position w:val="-1"/>
          <w:sz w:val="24"/>
        </w:rPr>
      </w:pPr>
    </w:p>
    <w:p w14:paraId="38B820AB"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DISPERSI</w:t>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t>N°.........................</w:t>
      </w:r>
    </w:p>
    <w:p w14:paraId="0ACA0429" w14:textId="77777777" w:rsidR="008A5042" w:rsidRDefault="008A5042">
      <w:pPr>
        <w:suppressAutoHyphens/>
        <w:ind w:hanging="2"/>
        <w:jc w:val="both"/>
        <w:rPr>
          <w:rFonts w:ascii="Arial" w:eastAsia="Arial" w:hAnsi="Arial" w:cs="Arial"/>
          <w:color w:val="000000"/>
          <w:position w:val="-1"/>
          <w:sz w:val="24"/>
        </w:rPr>
      </w:pPr>
    </w:p>
    <w:p w14:paraId="030E49AD"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(indicare i nominativi)</w:t>
      </w:r>
      <w:r>
        <w:rPr>
          <w:rFonts w:ascii="Arial" w:eastAsia="Arial" w:hAnsi="Arial" w:cs="Arial"/>
          <w:b/>
          <w:color w:val="000000"/>
          <w:position w:val="-1"/>
          <w:sz w:val="24"/>
        </w:rPr>
        <w:tab/>
      </w:r>
      <w:r>
        <w:rPr>
          <w:rFonts w:ascii="Arial" w:eastAsia="Arial" w:hAnsi="Arial" w:cs="Arial"/>
          <w:b/>
          <w:color w:val="000000"/>
          <w:position w:val="-1"/>
          <w:sz w:val="24"/>
        </w:rPr>
        <w:tab/>
        <w:t>...........................................................................................</w:t>
      </w:r>
    </w:p>
    <w:p w14:paraId="562D2ED7" w14:textId="77777777" w:rsidR="008A5042" w:rsidRDefault="008A5042">
      <w:pPr>
        <w:suppressAutoHyphens/>
        <w:ind w:hanging="2"/>
        <w:jc w:val="both"/>
        <w:rPr>
          <w:rFonts w:ascii="Arial" w:eastAsia="Arial" w:hAnsi="Arial" w:cs="Arial"/>
          <w:color w:val="000000"/>
          <w:position w:val="-1"/>
          <w:sz w:val="24"/>
        </w:rPr>
      </w:pPr>
    </w:p>
    <w:p w14:paraId="1E6AC268" w14:textId="77777777" w:rsidR="008A5042" w:rsidRDefault="008A5042">
      <w:pPr>
        <w:suppressAutoHyphens/>
        <w:ind w:hanging="2"/>
        <w:jc w:val="both"/>
        <w:rPr>
          <w:rFonts w:ascii="Arial" w:eastAsia="Arial" w:hAnsi="Arial" w:cs="Arial"/>
          <w:color w:val="000000"/>
          <w:position w:val="-1"/>
          <w:sz w:val="24"/>
        </w:rPr>
      </w:pPr>
    </w:p>
    <w:p w14:paraId="00B0C12A"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INFORTUNATI</w:t>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t>N°......................</w:t>
      </w:r>
    </w:p>
    <w:p w14:paraId="17EF1046" w14:textId="77777777" w:rsidR="008A5042" w:rsidRDefault="008A5042">
      <w:pPr>
        <w:suppressAutoHyphens/>
        <w:ind w:hanging="2"/>
        <w:jc w:val="both"/>
        <w:rPr>
          <w:rFonts w:ascii="Arial" w:eastAsia="Arial" w:hAnsi="Arial" w:cs="Arial"/>
          <w:color w:val="000000"/>
          <w:position w:val="-1"/>
          <w:sz w:val="24"/>
        </w:rPr>
      </w:pPr>
    </w:p>
    <w:p w14:paraId="495000C2"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(indicare i nominativi)</w:t>
      </w:r>
      <w:r>
        <w:rPr>
          <w:rFonts w:ascii="Arial" w:eastAsia="Arial" w:hAnsi="Arial" w:cs="Arial"/>
          <w:b/>
          <w:color w:val="000000"/>
          <w:position w:val="-1"/>
          <w:sz w:val="24"/>
        </w:rPr>
        <w:tab/>
      </w:r>
      <w:r>
        <w:rPr>
          <w:rFonts w:ascii="Arial" w:eastAsia="Arial" w:hAnsi="Arial" w:cs="Arial"/>
          <w:b/>
          <w:color w:val="000000"/>
          <w:position w:val="-1"/>
          <w:sz w:val="24"/>
        </w:rPr>
        <w:tab/>
        <w:t>...........................................................................................</w:t>
      </w:r>
    </w:p>
    <w:p w14:paraId="1D39E1B7" w14:textId="77777777" w:rsidR="008A5042" w:rsidRDefault="008A5042">
      <w:pPr>
        <w:suppressAutoHyphens/>
        <w:ind w:hanging="2"/>
        <w:jc w:val="both"/>
        <w:rPr>
          <w:rFonts w:ascii="Arial" w:eastAsia="Arial" w:hAnsi="Arial" w:cs="Arial"/>
          <w:color w:val="000000"/>
          <w:position w:val="-1"/>
          <w:sz w:val="24"/>
        </w:rPr>
      </w:pPr>
    </w:p>
    <w:p w14:paraId="5094F35C" w14:textId="77777777" w:rsidR="008A5042" w:rsidRDefault="008A5042">
      <w:pPr>
        <w:suppressAutoHyphens/>
        <w:ind w:hanging="2"/>
        <w:jc w:val="both"/>
        <w:rPr>
          <w:rFonts w:ascii="Arial" w:eastAsia="Arial" w:hAnsi="Arial" w:cs="Arial"/>
          <w:color w:val="000000"/>
          <w:position w:val="-1"/>
          <w:sz w:val="24"/>
        </w:rPr>
      </w:pPr>
    </w:p>
    <w:p w14:paraId="7D48EE01" w14:textId="77777777" w:rsidR="008A5042" w:rsidRDefault="008A5042">
      <w:pPr>
        <w:suppressAutoHyphens/>
        <w:ind w:hanging="2"/>
        <w:jc w:val="both"/>
        <w:rPr>
          <w:rFonts w:ascii="Arial" w:eastAsia="Arial" w:hAnsi="Arial" w:cs="Arial"/>
          <w:color w:val="000000"/>
          <w:position w:val="-1"/>
          <w:sz w:val="24"/>
        </w:rPr>
      </w:pPr>
    </w:p>
    <w:p w14:paraId="71DF978B"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EMERGENZA</w:t>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t>................................................................</w:t>
      </w:r>
    </w:p>
    <w:p w14:paraId="29C5A104" w14:textId="77777777" w:rsidR="008A5042" w:rsidRDefault="008A5042">
      <w:pPr>
        <w:suppressAutoHyphens/>
        <w:ind w:hanging="2"/>
        <w:jc w:val="both"/>
        <w:rPr>
          <w:rFonts w:ascii="Arial" w:eastAsia="Arial" w:hAnsi="Arial" w:cs="Arial"/>
          <w:color w:val="000000"/>
          <w:position w:val="-1"/>
          <w:sz w:val="24"/>
        </w:rPr>
      </w:pPr>
    </w:p>
    <w:p w14:paraId="1DBED120" w14:textId="77777777" w:rsidR="008A5042" w:rsidRDefault="008A5042">
      <w:pPr>
        <w:suppressAutoHyphens/>
        <w:ind w:hanging="2"/>
        <w:jc w:val="both"/>
        <w:rPr>
          <w:rFonts w:ascii="Arial" w:eastAsia="Arial" w:hAnsi="Arial" w:cs="Arial"/>
          <w:color w:val="000000"/>
          <w:position w:val="-1"/>
          <w:sz w:val="24"/>
        </w:rPr>
      </w:pPr>
    </w:p>
    <w:p w14:paraId="3C6974B8" w14:textId="77777777" w:rsidR="008A5042" w:rsidRDefault="008A5042">
      <w:pPr>
        <w:suppressAutoHyphens/>
        <w:ind w:hanging="2"/>
        <w:jc w:val="both"/>
        <w:rPr>
          <w:rFonts w:ascii="Arial" w:eastAsia="Arial" w:hAnsi="Arial" w:cs="Arial"/>
          <w:color w:val="000000"/>
          <w:position w:val="-1"/>
          <w:sz w:val="24"/>
        </w:rPr>
      </w:pPr>
    </w:p>
    <w:p w14:paraId="34AF843F"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b/>
          <w:color w:val="000000"/>
          <w:position w:val="-1"/>
          <w:sz w:val="24"/>
        </w:rPr>
        <w:t>Data</w:t>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t>IL DOCENTE</w:t>
      </w:r>
    </w:p>
    <w:p w14:paraId="4C7130B7" w14:textId="77777777" w:rsidR="008A5042" w:rsidRDefault="008A5042">
      <w:pPr>
        <w:suppressAutoHyphens/>
        <w:ind w:hanging="2"/>
        <w:jc w:val="both"/>
        <w:rPr>
          <w:rFonts w:ascii="Arial" w:eastAsia="Arial" w:hAnsi="Arial" w:cs="Arial"/>
          <w:color w:val="000000"/>
          <w:position w:val="-1"/>
          <w:sz w:val="24"/>
        </w:rPr>
      </w:pPr>
    </w:p>
    <w:p w14:paraId="2D66AF6D" w14:textId="77777777" w:rsidR="008A5042" w:rsidRDefault="00000000">
      <w:pPr>
        <w:suppressAutoHyphens/>
        <w:spacing w:line="480" w:lineRule="auto"/>
        <w:ind w:hanging="2"/>
        <w:jc w:val="both"/>
        <w:rPr>
          <w:rFonts w:ascii="Arial" w:eastAsia="Arial" w:hAnsi="Arial" w:cs="Arial"/>
          <w:color w:val="000000"/>
          <w:position w:val="-1"/>
          <w:sz w:val="24"/>
        </w:rPr>
      </w:pPr>
      <w:r>
        <w:rPr>
          <w:rFonts w:ascii="Arial" w:eastAsia="Arial" w:hAnsi="Arial" w:cs="Arial"/>
          <w:b/>
          <w:color w:val="000000"/>
          <w:position w:val="-1"/>
          <w:sz w:val="24"/>
        </w:rPr>
        <w:t>…………………..</w:t>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4"/>
        </w:rPr>
        <w:tab/>
        <w:t>……………………………………….</w:t>
      </w:r>
    </w:p>
    <w:p w14:paraId="5764C55C" w14:textId="77777777" w:rsidR="008A5042" w:rsidRDefault="008A5042">
      <w:pPr>
        <w:suppressAutoHyphens/>
        <w:ind w:hanging="2"/>
        <w:jc w:val="both"/>
        <w:rPr>
          <w:rFonts w:ascii="Times New Roman" w:eastAsia="Times New Roman" w:hAnsi="Times New Roman" w:cs="Times New Roman"/>
          <w:color w:val="000000"/>
          <w:position w:val="-1"/>
          <w:sz w:val="20"/>
        </w:rPr>
      </w:pPr>
    </w:p>
    <w:p w14:paraId="4FF42F51" w14:textId="77777777" w:rsidR="008A5042" w:rsidRDefault="008A5042">
      <w:pPr>
        <w:suppressAutoHyphens/>
        <w:spacing w:after="120" w:line="480" w:lineRule="auto"/>
        <w:ind w:hanging="2"/>
        <w:jc w:val="center"/>
        <w:rPr>
          <w:rFonts w:ascii="Times New Roman" w:eastAsia="Times New Roman" w:hAnsi="Times New Roman" w:cs="Times New Roman"/>
          <w:color w:val="000000"/>
          <w:position w:val="-1"/>
          <w:sz w:val="16"/>
        </w:rPr>
      </w:pPr>
    </w:p>
    <w:p w14:paraId="65C8088C" w14:textId="77777777" w:rsidR="008A5042" w:rsidRDefault="008A5042">
      <w:pPr>
        <w:suppressAutoHyphens/>
        <w:spacing w:after="120" w:line="480" w:lineRule="auto"/>
        <w:ind w:hanging="2"/>
        <w:jc w:val="center"/>
        <w:rPr>
          <w:rFonts w:ascii="Times New Roman" w:eastAsia="Times New Roman" w:hAnsi="Times New Roman" w:cs="Times New Roman"/>
          <w:color w:val="000000"/>
          <w:position w:val="-1"/>
          <w:sz w:val="20"/>
        </w:rPr>
      </w:pPr>
    </w:p>
    <w:p w14:paraId="45FCBFB2" w14:textId="77777777" w:rsidR="008A5042" w:rsidRDefault="00000000">
      <w:pPr>
        <w:suppressAutoHyphens/>
        <w:spacing w:after="120" w:line="480" w:lineRule="auto"/>
        <w:ind w:hanging="2"/>
        <w:jc w:val="center"/>
        <w:rPr>
          <w:rFonts w:ascii="Times New Roman" w:eastAsia="Times New Roman" w:hAnsi="Times New Roman" w:cs="Times New Roman"/>
          <w:color w:val="000000"/>
          <w:position w:val="-1"/>
          <w:sz w:val="20"/>
        </w:rPr>
      </w:pPr>
      <w:r>
        <w:rPr>
          <w:rFonts w:ascii="Times New Roman" w:eastAsia="Times New Roman" w:hAnsi="Times New Roman" w:cs="Times New Roman"/>
          <w:b/>
          <w:color w:val="000000"/>
          <w:position w:val="-1"/>
          <w:sz w:val="20"/>
        </w:rPr>
        <w:t>Nota: questo modulo deve essere contenuto in ogni Registro di Classe</w:t>
      </w:r>
    </w:p>
    <w:p w14:paraId="0C52EB88" w14:textId="77777777" w:rsidR="008A5042" w:rsidRDefault="00000000">
      <w:pPr>
        <w:suppressAutoHyphens/>
        <w:ind w:left="1" w:hanging="3"/>
        <w:jc w:val="center"/>
        <w:rPr>
          <w:rFonts w:ascii="Arial" w:eastAsia="Arial" w:hAnsi="Arial" w:cs="Arial"/>
          <w:color w:val="000000"/>
          <w:position w:val="-1"/>
          <w:sz w:val="28"/>
        </w:rPr>
      </w:pPr>
      <w:r>
        <w:rPr>
          <w:rFonts w:ascii="Arial" w:eastAsia="Arial" w:hAnsi="Arial" w:cs="Arial"/>
          <w:b/>
          <w:color w:val="000000"/>
          <w:position w:val="-1"/>
          <w:sz w:val="28"/>
        </w:rPr>
        <w:t>MODULO SEGNALAZIONE ANOMALIE</w:t>
      </w:r>
      <w:r>
        <w:rPr>
          <w:rFonts w:ascii="Times New Roman" w:eastAsia="Times New Roman" w:hAnsi="Times New Roman" w:cs="Times New Roman"/>
          <w:color w:val="000000"/>
          <w:position w:val="-1"/>
          <w:sz w:val="24"/>
        </w:rPr>
        <w:t xml:space="preserve"> </w:t>
      </w:r>
      <w:r>
        <w:rPr>
          <w:rFonts w:ascii="Arial" w:eastAsia="Arial" w:hAnsi="Arial" w:cs="Arial"/>
          <w:b/>
          <w:color w:val="000000"/>
          <w:position w:val="-1"/>
          <w:sz w:val="28"/>
        </w:rPr>
        <w:t>DURANTE L’EVACUAZIONE</w:t>
      </w:r>
    </w:p>
    <w:p w14:paraId="6422680B" w14:textId="77777777" w:rsidR="008A5042" w:rsidRDefault="00000000">
      <w:pPr>
        <w:suppressAutoHyphens/>
        <w:spacing w:after="120" w:line="480" w:lineRule="auto"/>
        <w:ind w:hanging="2"/>
        <w:jc w:val="center"/>
        <w:rPr>
          <w:rFonts w:ascii="Arial" w:eastAsia="Arial" w:hAnsi="Arial" w:cs="Arial"/>
          <w:color w:val="000000"/>
          <w:position w:val="-1"/>
          <w:sz w:val="24"/>
        </w:rPr>
      </w:pPr>
      <w:r>
        <w:rPr>
          <w:rFonts w:ascii="Arial" w:eastAsia="Arial" w:hAnsi="Arial" w:cs="Arial"/>
          <w:color w:val="000000"/>
          <w:position w:val="-1"/>
          <w:sz w:val="24"/>
        </w:rPr>
        <w:t>(</w:t>
      </w:r>
      <w:r>
        <w:rPr>
          <w:rFonts w:ascii="Arial" w:eastAsia="Arial" w:hAnsi="Arial" w:cs="Arial"/>
          <w:b/>
          <w:color w:val="000000"/>
          <w:position w:val="-1"/>
          <w:sz w:val="24"/>
        </w:rPr>
        <w:t xml:space="preserve">Allegato N° </w:t>
      </w:r>
      <w:r>
        <w:rPr>
          <w:rFonts w:ascii="Times New Roman" w:eastAsia="Times New Roman" w:hAnsi="Times New Roman" w:cs="Times New Roman"/>
          <w:b/>
          <w:color w:val="000000"/>
          <w:position w:val="-1"/>
          <w:sz w:val="24"/>
        </w:rPr>
        <w:t>9</w:t>
      </w:r>
      <w:r>
        <w:rPr>
          <w:rFonts w:ascii="Arial" w:eastAsia="Arial" w:hAnsi="Arial" w:cs="Arial"/>
          <w:color w:val="000000"/>
          <w:position w:val="-1"/>
          <w:sz w:val="24"/>
        </w:rPr>
        <w:t>)</w:t>
      </w:r>
    </w:p>
    <w:p w14:paraId="16FE4B36" w14:textId="77777777" w:rsidR="008A5042" w:rsidRDefault="008A5042">
      <w:pPr>
        <w:suppressAutoHyphens/>
        <w:spacing w:line="360" w:lineRule="auto"/>
        <w:ind w:hanging="2"/>
        <w:rPr>
          <w:rFonts w:ascii="Arial" w:eastAsia="Arial" w:hAnsi="Arial" w:cs="Arial"/>
          <w:color w:val="000000"/>
          <w:position w:val="-1"/>
          <w:sz w:val="24"/>
        </w:rPr>
      </w:pPr>
    </w:p>
    <w:p w14:paraId="34980898" w14:textId="77777777" w:rsidR="008A5042" w:rsidRDefault="00000000">
      <w:pPr>
        <w:suppressAutoHyphens/>
        <w:spacing w:after="120" w:line="480" w:lineRule="auto"/>
        <w:ind w:hanging="2"/>
        <w:rPr>
          <w:rFonts w:ascii="Arial" w:eastAsia="Arial" w:hAnsi="Arial" w:cs="Arial"/>
          <w:color w:val="000000"/>
          <w:position w:val="-1"/>
          <w:sz w:val="24"/>
        </w:rPr>
      </w:pPr>
      <w:r>
        <w:rPr>
          <w:rFonts w:ascii="Arial" w:eastAsia="Arial" w:hAnsi="Arial" w:cs="Arial"/>
          <w:b/>
          <w:color w:val="000000"/>
          <w:position w:val="-1"/>
          <w:sz w:val="24"/>
        </w:rPr>
        <w:t xml:space="preserve">Evacuazione del  </w:t>
      </w:r>
      <w:r>
        <w:rPr>
          <w:rFonts w:ascii="Arial" w:eastAsia="Arial" w:hAnsi="Arial" w:cs="Arial"/>
          <w:color w:val="000000"/>
          <w:position w:val="-1"/>
          <w:sz w:val="24"/>
        </w:rPr>
        <w:t>__________________________________</w:t>
      </w:r>
    </w:p>
    <w:p w14:paraId="478E8EFA" w14:textId="77777777" w:rsidR="008A5042" w:rsidRDefault="00000000">
      <w:pPr>
        <w:suppressAutoHyphens/>
        <w:spacing w:after="120" w:line="480" w:lineRule="auto"/>
        <w:ind w:hanging="2"/>
        <w:rPr>
          <w:rFonts w:ascii="Arial" w:eastAsia="Arial" w:hAnsi="Arial" w:cs="Arial"/>
          <w:color w:val="000000"/>
          <w:position w:val="-1"/>
          <w:sz w:val="24"/>
        </w:rPr>
      </w:pPr>
      <w:r>
        <w:rPr>
          <w:rFonts w:ascii="Arial" w:eastAsia="Arial" w:hAnsi="Arial" w:cs="Arial"/>
          <w:b/>
          <w:color w:val="000000"/>
          <w:position w:val="-1"/>
          <w:sz w:val="24"/>
        </w:rPr>
        <w:t>Edificio di :</w:t>
      </w:r>
    </w:p>
    <w:p w14:paraId="430FEBE8" w14:textId="77777777" w:rsidR="008A5042" w:rsidRDefault="008A5042">
      <w:pPr>
        <w:numPr>
          <w:ilvl w:val="0"/>
          <w:numId w:val="69"/>
        </w:numPr>
        <w:suppressAutoHyphens/>
        <w:spacing w:after="120"/>
        <w:ind w:right="282" w:hanging="2"/>
        <w:jc w:val="both"/>
        <w:rPr>
          <w:rFonts w:ascii="Arial" w:eastAsia="Arial" w:hAnsi="Arial" w:cs="Arial"/>
          <w:color w:val="000000"/>
          <w:position w:val="-1"/>
          <w:sz w:val="24"/>
        </w:rPr>
      </w:pPr>
    </w:p>
    <w:p w14:paraId="54D9EA03" w14:textId="77777777" w:rsidR="008A5042" w:rsidRDefault="008A5042">
      <w:pPr>
        <w:numPr>
          <w:ilvl w:val="0"/>
          <w:numId w:val="69"/>
        </w:numPr>
        <w:suppressAutoHyphens/>
        <w:spacing w:after="120"/>
        <w:ind w:right="282" w:hanging="2"/>
        <w:jc w:val="both"/>
        <w:rPr>
          <w:rFonts w:ascii="Arial" w:eastAsia="Arial" w:hAnsi="Arial" w:cs="Arial"/>
          <w:color w:val="000000"/>
          <w:position w:val="-1"/>
          <w:sz w:val="24"/>
        </w:rPr>
      </w:pPr>
    </w:p>
    <w:p w14:paraId="46F360E9" w14:textId="77777777" w:rsidR="008A5042" w:rsidRDefault="008A5042">
      <w:pPr>
        <w:suppressAutoHyphens/>
        <w:spacing w:after="120" w:line="480" w:lineRule="auto"/>
        <w:ind w:hanging="2"/>
        <w:rPr>
          <w:rFonts w:ascii="Arial" w:eastAsia="Arial" w:hAnsi="Arial" w:cs="Arial"/>
          <w:color w:val="000000"/>
          <w:position w:val="-1"/>
          <w:sz w:val="24"/>
        </w:rPr>
      </w:pPr>
    </w:p>
    <w:p w14:paraId="01D9B319" w14:textId="77777777" w:rsidR="008A5042" w:rsidRDefault="00000000">
      <w:pPr>
        <w:suppressAutoHyphens/>
        <w:spacing w:after="120" w:line="480" w:lineRule="auto"/>
        <w:ind w:hanging="2"/>
        <w:rPr>
          <w:rFonts w:ascii="Arial" w:eastAsia="Arial" w:hAnsi="Arial" w:cs="Arial"/>
          <w:color w:val="000000"/>
          <w:position w:val="-1"/>
          <w:sz w:val="24"/>
        </w:rPr>
      </w:pPr>
      <w:r>
        <w:rPr>
          <w:rFonts w:ascii="Arial" w:eastAsia="Arial" w:hAnsi="Arial" w:cs="Arial"/>
          <w:b/>
          <w:color w:val="000000"/>
          <w:position w:val="-1"/>
          <w:sz w:val="24"/>
        </w:rPr>
        <w:t xml:space="preserve">Classe : </w:t>
      </w:r>
      <w:r>
        <w:rPr>
          <w:rFonts w:ascii="Arial" w:eastAsia="Arial" w:hAnsi="Arial" w:cs="Arial"/>
          <w:color w:val="000000"/>
          <w:position w:val="-1"/>
          <w:sz w:val="24"/>
        </w:rPr>
        <w:t>_____________________________________________</w:t>
      </w:r>
    </w:p>
    <w:p w14:paraId="17B88181" w14:textId="77777777" w:rsidR="008A5042" w:rsidRDefault="00000000">
      <w:pPr>
        <w:suppressAutoHyphens/>
        <w:spacing w:after="120" w:line="480" w:lineRule="auto"/>
        <w:ind w:hanging="2"/>
        <w:rPr>
          <w:rFonts w:ascii="Arial" w:eastAsia="Arial" w:hAnsi="Arial" w:cs="Arial"/>
          <w:color w:val="000000"/>
          <w:position w:val="-1"/>
          <w:sz w:val="24"/>
        </w:rPr>
      </w:pPr>
      <w:r>
        <w:rPr>
          <w:rFonts w:ascii="Arial" w:eastAsia="Arial" w:hAnsi="Arial" w:cs="Arial"/>
          <w:b/>
          <w:color w:val="000000"/>
          <w:position w:val="-1"/>
          <w:sz w:val="24"/>
        </w:rPr>
        <w:t xml:space="preserve">Insegnante : </w:t>
      </w:r>
      <w:r>
        <w:rPr>
          <w:rFonts w:ascii="Arial" w:eastAsia="Arial" w:hAnsi="Arial" w:cs="Arial"/>
          <w:color w:val="000000"/>
          <w:position w:val="-1"/>
          <w:sz w:val="24"/>
        </w:rPr>
        <w:t>________________________________________</w:t>
      </w:r>
    </w:p>
    <w:p w14:paraId="1C4CE6EB" w14:textId="77777777" w:rsidR="008A5042" w:rsidRDefault="008A5042">
      <w:pPr>
        <w:suppressAutoHyphens/>
        <w:spacing w:after="120" w:line="480" w:lineRule="auto"/>
        <w:ind w:hanging="2"/>
        <w:rPr>
          <w:rFonts w:ascii="Arial" w:eastAsia="Arial" w:hAnsi="Arial" w:cs="Arial"/>
          <w:color w:val="000000"/>
          <w:position w:val="-1"/>
          <w:sz w:val="24"/>
        </w:rPr>
      </w:pPr>
    </w:p>
    <w:p w14:paraId="4D438090" w14:textId="77777777" w:rsidR="008A5042" w:rsidRDefault="00000000">
      <w:pPr>
        <w:suppressAutoHyphens/>
        <w:spacing w:after="120" w:line="480" w:lineRule="auto"/>
        <w:ind w:hanging="2"/>
        <w:rPr>
          <w:rFonts w:ascii="Arial" w:eastAsia="Arial" w:hAnsi="Arial" w:cs="Arial"/>
          <w:color w:val="000000"/>
          <w:position w:val="-1"/>
          <w:sz w:val="24"/>
        </w:rPr>
      </w:pPr>
      <w:r>
        <w:rPr>
          <w:rFonts w:ascii="Arial" w:eastAsia="Arial" w:hAnsi="Arial" w:cs="Arial"/>
          <w:b/>
          <w:color w:val="000000"/>
          <w:position w:val="-1"/>
          <w:sz w:val="24"/>
        </w:rPr>
        <w:t>Segnalazione Anomalia/Disfunzione :</w:t>
      </w:r>
    </w:p>
    <w:p w14:paraId="31A8012F" w14:textId="77777777" w:rsidR="008A5042" w:rsidRDefault="00000000">
      <w:pPr>
        <w:suppressAutoHyphens/>
        <w:spacing w:after="120" w:line="360" w:lineRule="auto"/>
        <w:ind w:right="284" w:hanging="2"/>
        <w:rPr>
          <w:rFonts w:ascii="Arial" w:eastAsia="Arial" w:hAnsi="Arial" w:cs="Arial"/>
          <w:color w:val="000000"/>
          <w:position w:val="-1"/>
          <w:sz w:val="24"/>
        </w:rPr>
      </w:pPr>
      <w:r>
        <w:rPr>
          <w:rFonts w:ascii="Arial" w:eastAsia="Arial" w:hAnsi="Arial" w:cs="Arial"/>
          <w:color w:val="000000"/>
          <w:position w:val="-1"/>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423EFE" w14:textId="77777777" w:rsidR="008A5042" w:rsidRDefault="00000000">
      <w:pPr>
        <w:suppressAutoHyphens/>
        <w:spacing w:after="120" w:line="480" w:lineRule="auto"/>
        <w:ind w:hanging="2"/>
        <w:rPr>
          <w:rFonts w:ascii="Arial" w:eastAsia="Arial" w:hAnsi="Arial" w:cs="Arial"/>
          <w:color w:val="000000"/>
          <w:position w:val="-1"/>
          <w:sz w:val="24"/>
        </w:rPr>
      </w:pPr>
      <w:r>
        <w:rPr>
          <w:rFonts w:ascii="Arial" w:eastAsia="Arial" w:hAnsi="Arial" w:cs="Arial"/>
          <w:color w:val="000000"/>
          <w:position w:val="-1"/>
          <w:sz w:val="24"/>
        </w:rPr>
        <w:lastRenderedPageBreak/>
        <w:t xml:space="preserve">             </w:t>
      </w:r>
    </w:p>
    <w:p w14:paraId="297764BA" w14:textId="77777777" w:rsidR="008A5042" w:rsidRDefault="00000000">
      <w:pPr>
        <w:suppressAutoHyphens/>
        <w:spacing w:after="120" w:line="480" w:lineRule="auto"/>
        <w:ind w:hanging="2"/>
        <w:rPr>
          <w:rFonts w:ascii="Arial" w:eastAsia="Arial" w:hAnsi="Arial" w:cs="Arial"/>
          <w:color w:val="000000"/>
          <w:position w:val="-1"/>
          <w:sz w:val="24"/>
        </w:rPr>
      </w:pPr>
      <w:r>
        <w:rPr>
          <w:rFonts w:ascii="Arial" w:eastAsia="Arial" w:hAnsi="Arial" w:cs="Arial"/>
          <w:color w:val="000000"/>
          <w:position w:val="-1"/>
          <w:sz w:val="24"/>
        </w:rPr>
        <w:t xml:space="preserve">  </w:t>
      </w:r>
      <w:r>
        <w:rPr>
          <w:rFonts w:ascii="Arial" w:eastAsia="Arial" w:hAnsi="Arial" w:cs="Arial"/>
          <w:b/>
          <w:color w:val="000000"/>
          <w:position w:val="-1"/>
          <w:sz w:val="24"/>
        </w:rPr>
        <w:t>Firma</w:t>
      </w:r>
    </w:p>
    <w:p w14:paraId="645FEDDD" w14:textId="77777777" w:rsidR="008A5042" w:rsidRDefault="008A5042">
      <w:pPr>
        <w:suppressAutoHyphens/>
        <w:spacing w:after="120" w:line="480" w:lineRule="auto"/>
        <w:ind w:hanging="2"/>
        <w:rPr>
          <w:rFonts w:ascii="Arial" w:eastAsia="Arial" w:hAnsi="Arial" w:cs="Arial"/>
          <w:color w:val="000000"/>
          <w:position w:val="-1"/>
          <w:sz w:val="24"/>
        </w:rPr>
      </w:pPr>
    </w:p>
    <w:p w14:paraId="4F351D43" w14:textId="77777777" w:rsidR="008A5042" w:rsidRDefault="008A5042">
      <w:pPr>
        <w:suppressAutoHyphens/>
        <w:spacing w:after="120" w:line="480" w:lineRule="auto"/>
        <w:ind w:hanging="2"/>
        <w:rPr>
          <w:rFonts w:ascii="Arial" w:eastAsia="Arial" w:hAnsi="Arial" w:cs="Arial"/>
          <w:color w:val="000000"/>
          <w:position w:val="-1"/>
          <w:sz w:val="24"/>
        </w:rPr>
      </w:pPr>
    </w:p>
    <w:p w14:paraId="43B07559" w14:textId="77777777" w:rsidR="008A5042" w:rsidRDefault="008A5042">
      <w:pPr>
        <w:suppressAutoHyphens/>
        <w:spacing w:after="120" w:line="480" w:lineRule="auto"/>
        <w:ind w:hanging="2"/>
        <w:rPr>
          <w:rFonts w:ascii="Arial" w:eastAsia="Arial" w:hAnsi="Arial" w:cs="Arial"/>
          <w:color w:val="000000"/>
          <w:position w:val="-1"/>
          <w:sz w:val="24"/>
        </w:rPr>
      </w:pPr>
    </w:p>
    <w:p w14:paraId="6392A149" w14:textId="77777777" w:rsidR="008A5042" w:rsidRDefault="008A5042">
      <w:pPr>
        <w:suppressAutoHyphens/>
        <w:spacing w:after="120" w:line="480" w:lineRule="auto"/>
        <w:ind w:hanging="2"/>
        <w:rPr>
          <w:rFonts w:ascii="Arial" w:eastAsia="Arial" w:hAnsi="Arial" w:cs="Arial"/>
          <w:color w:val="000000"/>
          <w:position w:val="-1"/>
          <w:sz w:val="24"/>
        </w:rPr>
      </w:pPr>
    </w:p>
    <w:p w14:paraId="0B425214" w14:textId="77777777" w:rsidR="008A5042" w:rsidRDefault="00000000">
      <w:pPr>
        <w:suppressAutoHyphens/>
        <w:spacing w:after="120" w:line="480" w:lineRule="auto"/>
        <w:ind w:hanging="2"/>
        <w:jc w:val="center"/>
        <w:rPr>
          <w:rFonts w:ascii="Times New Roman" w:eastAsia="Times New Roman" w:hAnsi="Times New Roman" w:cs="Times New Roman"/>
          <w:b/>
          <w:color w:val="000000"/>
          <w:position w:val="-1"/>
          <w:sz w:val="20"/>
        </w:rPr>
      </w:pPr>
      <w:r>
        <w:rPr>
          <w:rFonts w:ascii="Times New Roman" w:eastAsia="Times New Roman" w:hAnsi="Times New Roman" w:cs="Times New Roman"/>
          <w:b/>
          <w:color w:val="000000"/>
          <w:position w:val="-1"/>
          <w:sz w:val="20"/>
        </w:rPr>
        <w:t>Nota: questo modulo deve essere presente in ogni aula e utilizzato solo per segnalare eventuali disfunzioni</w:t>
      </w:r>
    </w:p>
    <w:p w14:paraId="0A53739B" w14:textId="77777777" w:rsidR="008A5042" w:rsidRDefault="00000000">
      <w:pPr>
        <w:suppressAutoHyphens/>
        <w:ind w:left="1" w:hanging="3"/>
        <w:jc w:val="center"/>
        <w:rPr>
          <w:rFonts w:ascii="Arial" w:eastAsia="Arial" w:hAnsi="Arial" w:cs="Arial"/>
          <w:b/>
          <w:color w:val="000000"/>
          <w:position w:val="-1"/>
          <w:sz w:val="28"/>
        </w:rPr>
      </w:pPr>
      <w:r>
        <w:rPr>
          <w:rFonts w:ascii="Arial" w:eastAsia="Arial" w:hAnsi="Arial" w:cs="Arial"/>
          <w:b/>
          <w:color w:val="000000"/>
          <w:position w:val="-1"/>
          <w:sz w:val="28"/>
        </w:rPr>
        <w:t>SCHEDA INDICAZIONI GENERALI</w:t>
      </w:r>
    </w:p>
    <w:p w14:paraId="3E86A679" w14:textId="77777777" w:rsidR="008A5042" w:rsidRDefault="00000000">
      <w:pPr>
        <w:suppressAutoHyphens/>
        <w:ind w:hanging="2"/>
        <w:jc w:val="center"/>
        <w:rPr>
          <w:rFonts w:ascii="Arial" w:eastAsia="Arial" w:hAnsi="Arial" w:cs="Arial"/>
          <w:color w:val="000000"/>
          <w:position w:val="-1"/>
          <w:sz w:val="24"/>
        </w:rPr>
      </w:pPr>
      <w:r>
        <w:rPr>
          <w:rFonts w:ascii="Arial" w:eastAsia="Arial" w:hAnsi="Arial" w:cs="Arial"/>
          <w:color w:val="000000"/>
          <w:position w:val="-1"/>
          <w:sz w:val="24"/>
        </w:rPr>
        <w:t>(</w:t>
      </w:r>
      <w:r>
        <w:rPr>
          <w:rFonts w:ascii="Arial" w:eastAsia="Arial" w:hAnsi="Arial" w:cs="Arial"/>
          <w:b/>
          <w:color w:val="000000"/>
          <w:position w:val="-1"/>
          <w:sz w:val="24"/>
        </w:rPr>
        <w:t>Allegato N°10</w:t>
      </w:r>
      <w:r>
        <w:rPr>
          <w:rFonts w:ascii="Arial" w:eastAsia="Arial" w:hAnsi="Arial" w:cs="Arial"/>
          <w:color w:val="000000"/>
          <w:position w:val="-1"/>
          <w:sz w:val="24"/>
        </w:rPr>
        <w:t>)</w:t>
      </w:r>
    </w:p>
    <w:p w14:paraId="4EAD4D64" w14:textId="77777777" w:rsidR="008A5042" w:rsidRDefault="008A5042">
      <w:pPr>
        <w:suppressAutoHyphens/>
        <w:ind w:hanging="2"/>
        <w:jc w:val="center"/>
        <w:rPr>
          <w:rFonts w:ascii="Arial" w:eastAsia="Arial" w:hAnsi="Arial" w:cs="Arial"/>
          <w:color w:val="000000"/>
          <w:position w:val="-1"/>
          <w:sz w:val="24"/>
        </w:rPr>
      </w:pPr>
    </w:p>
    <w:p w14:paraId="697EE292" w14:textId="77777777" w:rsidR="008A5042" w:rsidRDefault="00000000">
      <w:pPr>
        <w:suppressAutoHyphens/>
        <w:ind w:hanging="2"/>
        <w:jc w:val="both"/>
        <w:rPr>
          <w:rFonts w:ascii="Arial" w:eastAsia="Arial" w:hAnsi="Arial" w:cs="Arial"/>
          <w:color w:val="000000"/>
          <w:position w:val="-1"/>
          <w:sz w:val="24"/>
        </w:rPr>
      </w:pPr>
      <w:r>
        <w:rPr>
          <w:rFonts w:ascii="Arial" w:eastAsia="Arial" w:hAnsi="Arial" w:cs="Arial"/>
          <w:color w:val="000000"/>
          <w:position w:val="-1"/>
          <w:sz w:val="24"/>
        </w:rPr>
        <w:t xml:space="preserve">Il segnale d’inizio dell’evacuazione sarà, di norma, il suono prolungato ed intermittente del campanello; nel caso in cui il campanello non funzioni, si farà ricorso a ogni altro mezzo di segnalazione disponibile, trombe nautiche, trombe da stadio, sirena allarme antincendio, compresa la segnalazione a voce aula per aula.  </w:t>
      </w:r>
    </w:p>
    <w:p w14:paraId="43C6F4CC" w14:textId="77777777" w:rsidR="008A5042" w:rsidRDefault="008A5042">
      <w:pPr>
        <w:suppressAutoHyphens/>
        <w:ind w:hanging="2"/>
        <w:jc w:val="both"/>
        <w:rPr>
          <w:rFonts w:ascii="Arial" w:eastAsia="Arial" w:hAnsi="Arial" w:cs="Arial"/>
          <w:color w:val="000000"/>
          <w:position w:val="-1"/>
          <w:sz w:val="24"/>
        </w:rPr>
      </w:pPr>
    </w:p>
    <w:p w14:paraId="42AA1651" w14:textId="77777777" w:rsidR="008A5042" w:rsidRDefault="008A5042">
      <w:pPr>
        <w:suppressAutoHyphens/>
        <w:ind w:hanging="2"/>
        <w:jc w:val="both"/>
        <w:rPr>
          <w:rFonts w:ascii="Arial" w:eastAsia="Arial" w:hAnsi="Arial" w:cs="Arial"/>
          <w:color w:val="000000"/>
          <w:position w:val="-1"/>
          <w:sz w:val="24"/>
        </w:rPr>
      </w:pPr>
    </w:p>
    <w:p w14:paraId="122703F6" w14:textId="77777777" w:rsidR="008A5042" w:rsidRDefault="00000000">
      <w:pPr>
        <w:suppressAutoHyphens/>
        <w:spacing w:after="120" w:line="480" w:lineRule="auto"/>
        <w:ind w:hanging="2"/>
        <w:rPr>
          <w:rFonts w:ascii="Arial" w:eastAsia="Arial" w:hAnsi="Arial" w:cs="Arial"/>
          <w:color w:val="000000"/>
          <w:position w:val="-1"/>
          <w:sz w:val="24"/>
        </w:rPr>
      </w:pPr>
      <w:r>
        <w:rPr>
          <w:rFonts w:ascii="Arial" w:eastAsia="Arial" w:hAnsi="Arial" w:cs="Arial"/>
          <w:color w:val="000000"/>
          <w:position w:val="-1"/>
          <w:sz w:val="24"/>
        </w:rPr>
        <w:t>Il docente che si trova in classe deve:</w:t>
      </w:r>
    </w:p>
    <w:p w14:paraId="7DCFA25F" w14:textId="77777777" w:rsidR="008A5042" w:rsidRDefault="00000000">
      <w:pPr>
        <w:numPr>
          <w:ilvl w:val="0"/>
          <w:numId w:val="70"/>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Far mantenere la calma, far lasciare ai ragazzi tutto l’equipaggiamento in classe, non aprire le finestre, non usare l’ascensore;</w:t>
      </w:r>
    </w:p>
    <w:p w14:paraId="21950495" w14:textId="77777777" w:rsidR="008A5042" w:rsidRDefault="00000000">
      <w:pPr>
        <w:numPr>
          <w:ilvl w:val="0"/>
          <w:numId w:val="70"/>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Prendere il registro di classe, far incolonnare i ragazzi dietro l’aprifila;</w:t>
      </w:r>
    </w:p>
    <w:p w14:paraId="6CDD9B86" w14:textId="77777777" w:rsidR="008A5042" w:rsidRDefault="00000000">
      <w:pPr>
        <w:numPr>
          <w:ilvl w:val="0"/>
          <w:numId w:val="70"/>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Uscire dalla classe seguendo le vie di fuga indicate sul foglio appeso all’interno della porta della classe, dirigendosi nella zona di raccolta indicata;</w:t>
      </w:r>
    </w:p>
    <w:p w14:paraId="0CA443E4" w14:textId="77777777" w:rsidR="008A5042" w:rsidRDefault="00000000">
      <w:pPr>
        <w:numPr>
          <w:ilvl w:val="0"/>
          <w:numId w:val="70"/>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Una volta arrivato nella zona di raccolta il docente farà l’appello, compilerà il modulo di sfollamento (contenuto nel registro di classe), lo consegnerà al coordinatore o a un addetto ed attenderà disposizioni;</w:t>
      </w:r>
    </w:p>
    <w:p w14:paraId="14CD3E00" w14:textId="77777777" w:rsidR="008A5042" w:rsidRDefault="00000000">
      <w:pPr>
        <w:numPr>
          <w:ilvl w:val="0"/>
          <w:numId w:val="70"/>
        </w:numPr>
        <w:suppressAutoHyphens/>
        <w:spacing w:after="120"/>
        <w:ind w:right="282" w:hanging="2"/>
        <w:jc w:val="both"/>
        <w:rPr>
          <w:rFonts w:ascii="Arial" w:eastAsia="Arial" w:hAnsi="Arial" w:cs="Arial"/>
          <w:color w:val="000000"/>
          <w:position w:val="-1"/>
          <w:sz w:val="24"/>
        </w:rPr>
      </w:pPr>
      <w:r>
        <w:rPr>
          <w:rFonts w:ascii="Arial" w:eastAsia="Arial" w:hAnsi="Arial" w:cs="Arial"/>
          <w:color w:val="000000"/>
          <w:position w:val="-1"/>
          <w:sz w:val="24"/>
        </w:rPr>
        <w:t>Tutto il personale (docenti e non) che si trova all’interno della scuola al momento dell’allarme è tenuto a raggiungere comunque la zona di raccolta assegnata e attendere in quel luogo disposizioni dal coordinatore.</w:t>
      </w:r>
    </w:p>
    <w:p w14:paraId="20D03402" w14:textId="77777777" w:rsidR="008A5042" w:rsidRDefault="008A5042">
      <w:pPr>
        <w:suppressAutoHyphens/>
        <w:spacing w:after="120" w:line="480" w:lineRule="auto"/>
        <w:ind w:hanging="2"/>
        <w:rPr>
          <w:rFonts w:ascii="Arial" w:eastAsia="Arial" w:hAnsi="Arial" w:cs="Arial"/>
          <w:color w:val="000000"/>
          <w:position w:val="-1"/>
          <w:sz w:val="24"/>
        </w:rPr>
      </w:pPr>
    </w:p>
    <w:p w14:paraId="6E67F86E" w14:textId="77777777" w:rsidR="008A5042" w:rsidRDefault="008A5042">
      <w:pPr>
        <w:suppressAutoHyphens/>
        <w:spacing w:after="120" w:line="480" w:lineRule="auto"/>
        <w:ind w:hanging="2"/>
        <w:rPr>
          <w:rFonts w:ascii="Arial" w:eastAsia="Arial" w:hAnsi="Arial" w:cs="Arial"/>
          <w:color w:val="000000"/>
          <w:position w:val="-1"/>
          <w:sz w:val="24"/>
        </w:rPr>
      </w:pPr>
    </w:p>
    <w:p w14:paraId="25B28DA5" w14:textId="77777777" w:rsidR="008A5042" w:rsidRDefault="008A5042">
      <w:pPr>
        <w:suppressAutoHyphens/>
        <w:spacing w:after="120" w:line="480" w:lineRule="auto"/>
        <w:ind w:hanging="2"/>
        <w:rPr>
          <w:rFonts w:ascii="Arial" w:eastAsia="Arial" w:hAnsi="Arial" w:cs="Arial"/>
          <w:color w:val="000000"/>
          <w:position w:val="-1"/>
          <w:sz w:val="24"/>
        </w:rPr>
      </w:pPr>
    </w:p>
    <w:p w14:paraId="4DF0CC2E" w14:textId="77777777" w:rsidR="008A5042" w:rsidRDefault="008A5042">
      <w:pPr>
        <w:suppressAutoHyphens/>
        <w:spacing w:after="120" w:line="480" w:lineRule="auto"/>
        <w:ind w:hanging="2"/>
        <w:rPr>
          <w:rFonts w:ascii="Arial" w:eastAsia="Arial" w:hAnsi="Arial" w:cs="Arial"/>
          <w:color w:val="000000"/>
          <w:position w:val="-1"/>
          <w:sz w:val="24"/>
        </w:rPr>
      </w:pPr>
    </w:p>
    <w:p w14:paraId="29D5E75D" w14:textId="77777777" w:rsidR="008A5042" w:rsidRDefault="008A5042">
      <w:pPr>
        <w:suppressAutoHyphens/>
        <w:spacing w:after="120" w:line="480" w:lineRule="auto"/>
        <w:ind w:hanging="2"/>
        <w:rPr>
          <w:rFonts w:ascii="Arial" w:eastAsia="Arial" w:hAnsi="Arial" w:cs="Arial"/>
          <w:color w:val="000000"/>
          <w:position w:val="-1"/>
          <w:sz w:val="24"/>
        </w:rPr>
      </w:pPr>
    </w:p>
    <w:p w14:paraId="0E19AEC8" w14:textId="77777777" w:rsidR="008A5042" w:rsidRDefault="008A5042">
      <w:pPr>
        <w:suppressAutoHyphens/>
        <w:spacing w:after="120" w:line="480" w:lineRule="auto"/>
        <w:ind w:hanging="2"/>
        <w:rPr>
          <w:rFonts w:ascii="Arial" w:eastAsia="Arial" w:hAnsi="Arial" w:cs="Arial"/>
          <w:color w:val="000000"/>
          <w:position w:val="-1"/>
          <w:sz w:val="24"/>
        </w:rPr>
      </w:pPr>
    </w:p>
    <w:p w14:paraId="0A52F9E3" w14:textId="77777777" w:rsidR="008A5042" w:rsidRDefault="008A5042">
      <w:pPr>
        <w:suppressAutoHyphens/>
        <w:spacing w:after="120" w:line="480" w:lineRule="auto"/>
        <w:ind w:hanging="2"/>
        <w:rPr>
          <w:rFonts w:ascii="Arial" w:eastAsia="Arial" w:hAnsi="Arial" w:cs="Arial"/>
          <w:color w:val="000000"/>
          <w:position w:val="-1"/>
          <w:sz w:val="24"/>
        </w:rPr>
      </w:pPr>
    </w:p>
    <w:p w14:paraId="2C493B07" w14:textId="77777777" w:rsidR="008A5042" w:rsidRDefault="008A5042">
      <w:pPr>
        <w:suppressAutoHyphens/>
        <w:spacing w:after="120" w:line="480" w:lineRule="auto"/>
        <w:ind w:hanging="2"/>
        <w:rPr>
          <w:rFonts w:ascii="Arial" w:eastAsia="Arial" w:hAnsi="Arial" w:cs="Arial"/>
          <w:color w:val="000000"/>
          <w:position w:val="-1"/>
          <w:sz w:val="24"/>
        </w:rPr>
      </w:pPr>
    </w:p>
    <w:p w14:paraId="106A52EA" w14:textId="77777777" w:rsidR="008A5042" w:rsidRDefault="008A5042">
      <w:pPr>
        <w:suppressAutoHyphens/>
        <w:spacing w:after="120" w:line="480" w:lineRule="auto"/>
        <w:ind w:hanging="2"/>
        <w:rPr>
          <w:rFonts w:ascii="Arial" w:eastAsia="Arial" w:hAnsi="Arial" w:cs="Arial"/>
          <w:color w:val="000000"/>
          <w:position w:val="-1"/>
          <w:sz w:val="24"/>
        </w:rPr>
      </w:pPr>
    </w:p>
    <w:p w14:paraId="59FB868A" w14:textId="77777777" w:rsidR="008A5042" w:rsidRDefault="00000000">
      <w:pPr>
        <w:suppressAutoHyphens/>
        <w:spacing w:after="120" w:line="480" w:lineRule="auto"/>
        <w:ind w:hanging="2"/>
        <w:jc w:val="center"/>
        <w:rPr>
          <w:rFonts w:ascii="Arial" w:eastAsia="Arial" w:hAnsi="Arial" w:cs="Arial"/>
          <w:color w:val="000000"/>
          <w:position w:val="-1"/>
          <w:sz w:val="16"/>
        </w:rPr>
      </w:pPr>
      <w:r>
        <w:rPr>
          <w:rFonts w:ascii="Arial" w:eastAsia="Arial" w:hAnsi="Arial" w:cs="Arial"/>
          <w:b/>
          <w:color w:val="000000"/>
          <w:position w:val="-1"/>
          <w:sz w:val="16"/>
        </w:rPr>
        <w:t>Nota: questo modulo deve essere contenuto in ogni Registro di Classe o nella busta dei moduli</w:t>
      </w:r>
    </w:p>
    <w:p w14:paraId="21654A6E" w14:textId="77777777" w:rsidR="008A5042" w:rsidRDefault="00000000">
      <w:pPr>
        <w:suppressAutoHyphens/>
        <w:ind w:left="1" w:hanging="3"/>
        <w:jc w:val="center"/>
        <w:rPr>
          <w:rFonts w:ascii="Arial" w:eastAsia="Arial" w:hAnsi="Arial" w:cs="Arial"/>
          <w:b/>
          <w:color w:val="000000"/>
          <w:position w:val="-1"/>
          <w:sz w:val="28"/>
        </w:rPr>
      </w:pPr>
      <w:r>
        <w:rPr>
          <w:rFonts w:ascii="Arial" w:eastAsia="Arial" w:hAnsi="Arial" w:cs="Arial"/>
          <w:b/>
          <w:color w:val="000000"/>
          <w:position w:val="-1"/>
          <w:sz w:val="28"/>
        </w:rPr>
        <w:t xml:space="preserve">Scheda Indicazioni Operative </w:t>
      </w:r>
    </w:p>
    <w:p w14:paraId="45E51FD3" w14:textId="77777777" w:rsidR="008A5042" w:rsidRDefault="00000000">
      <w:pPr>
        <w:suppressAutoHyphens/>
        <w:ind w:left="1" w:hanging="3"/>
        <w:jc w:val="center"/>
        <w:rPr>
          <w:rFonts w:ascii="Arial" w:eastAsia="Arial" w:hAnsi="Arial" w:cs="Arial"/>
          <w:color w:val="000000"/>
          <w:position w:val="-1"/>
          <w:sz w:val="28"/>
        </w:rPr>
      </w:pPr>
      <w:r>
        <w:rPr>
          <w:rFonts w:ascii="Arial" w:eastAsia="Arial" w:hAnsi="Arial" w:cs="Arial"/>
          <w:b/>
          <w:color w:val="000000"/>
          <w:position w:val="-1"/>
          <w:sz w:val="28"/>
        </w:rPr>
        <w:t>in Situazioni di Emergenza ed Evacuazione</w:t>
      </w:r>
    </w:p>
    <w:p w14:paraId="0202AE88" w14:textId="77777777" w:rsidR="008A5042" w:rsidRDefault="00000000">
      <w:pPr>
        <w:suppressAutoHyphens/>
        <w:ind w:hanging="2"/>
        <w:jc w:val="center"/>
        <w:rPr>
          <w:rFonts w:ascii="Arial" w:eastAsia="Arial" w:hAnsi="Arial" w:cs="Arial"/>
          <w:color w:val="000000"/>
          <w:position w:val="-1"/>
          <w:sz w:val="24"/>
        </w:rPr>
      </w:pPr>
      <w:r>
        <w:rPr>
          <w:rFonts w:ascii="Arial" w:eastAsia="Arial" w:hAnsi="Arial" w:cs="Arial"/>
          <w:color w:val="000000"/>
          <w:position w:val="-1"/>
          <w:sz w:val="24"/>
        </w:rPr>
        <w:t>(</w:t>
      </w:r>
      <w:r>
        <w:rPr>
          <w:rFonts w:ascii="Arial" w:eastAsia="Arial" w:hAnsi="Arial" w:cs="Arial"/>
          <w:b/>
          <w:color w:val="000000"/>
          <w:position w:val="-1"/>
          <w:sz w:val="24"/>
        </w:rPr>
        <w:t>Allegato N° 11</w:t>
      </w:r>
      <w:r>
        <w:rPr>
          <w:rFonts w:ascii="Arial" w:eastAsia="Arial" w:hAnsi="Arial" w:cs="Arial"/>
          <w:color w:val="000000"/>
          <w:position w:val="-1"/>
          <w:sz w:val="24"/>
        </w:rPr>
        <w:t>)</w:t>
      </w:r>
    </w:p>
    <w:p w14:paraId="3BEE58D2" w14:textId="77777777" w:rsidR="008A5042" w:rsidRDefault="008A5042">
      <w:pPr>
        <w:suppressAutoHyphens/>
        <w:spacing w:line="360" w:lineRule="auto"/>
        <w:ind w:hanging="2"/>
        <w:rPr>
          <w:rFonts w:ascii="Arial" w:eastAsia="Arial" w:hAnsi="Arial" w:cs="Arial"/>
          <w:color w:val="000000"/>
          <w:position w:val="-1"/>
          <w:sz w:val="24"/>
        </w:rPr>
      </w:pPr>
    </w:p>
    <w:p w14:paraId="41D239B9" w14:textId="77777777" w:rsidR="008A5042" w:rsidRDefault="00000000">
      <w:pPr>
        <w:suppressAutoHyphens/>
        <w:spacing w:line="360" w:lineRule="auto"/>
        <w:ind w:hanging="2"/>
        <w:rPr>
          <w:rFonts w:ascii="Arial" w:eastAsia="Arial" w:hAnsi="Arial" w:cs="Arial"/>
          <w:color w:val="000000"/>
          <w:position w:val="-1"/>
          <w:sz w:val="20"/>
          <w:u w:val="single"/>
        </w:rPr>
      </w:pPr>
      <w:r>
        <w:rPr>
          <w:rFonts w:ascii="Arial" w:eastAsia="Arial" w:hAnsi="Arial" w:cs="Arial"/>
          <w:b/>
          <w:color w:val="000000"/>
          <w:position w:val="-1"/>
          <w:sz w:val="20"/>
          <w:u w:val="single"/>
        </w:rPr>
        <w:t>Personale collaboratore scolastico di piano</w:t>
      </w:r>
    </w:p>
    <w:p w14:paraId="38FD38FC" w14:textId="77777777" w:rsidR="008A5042" w:rsidRDefault="00000000">
      <w:p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In caso di Evacuazione</w:t>
      </w:r>
    </w:p>
    <w:p w14:paraId="65800006" w14:textId="77777777" w:rsidR="008A5042" w:rsidRDefault="00000000">
      <w:pPr>
        <w:numPr>
          <w:ilvl w:val="0"/>
          <w:numId w:val="71"/>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 xml:space="preserve">Controlla che le aule siano vuote così come i servizi igienici, la sala insegnanti e i locali vari. </w:t>
      </w:r>
    </w:p>
    <w:p w14:paraId="7A8DD645" w14:textId="77777777" w:rsidR="008A5042" w:rsidRDefault="00000000">
      <w:pPr>
        <w:numPr>
          <w:ilvl w:val="0"/>
          <w:numId w:val="71"/>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Se un allievo è fuori dall’aula viene indirizzato immediatamente verso l’uscita di sicurezza più vicina con l’indicazione di dirigersi al punto di raccolta della uscita utilizzata aggregandosi ad una classe e segnalando la sua presenza al docente.</w:t>
      </w:r>
    </w:p>
    <w:p w14:paraId="2E620B14" w14:textId="77777777" w:rsidR="008A5042" w:rsidRDefault="00000000">
      <w:pPr>
        <w:numPr>
          <w:ilvl w:val="0"/>
          <w:numId w:val="71"/>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Il personale di piano fatta la ricognizione si dirige al punto di raccolta assegnato.</w:t>
      </w:r>
    </w:p>
    <w:p w14:paraId="024FDB68" w14:textId="77777777" w:rsidR="008A5042" w:rsidRDefault="008A5042">
      <w:pPr>
        <w:suppressAutoHyphens/>
        <w:spacing w:line="360" w:lineRule="auto"/>
        <w:ind w:hanging="2"/>
        <w:rPr>
          <w:rFonts w:ascii="Arial" w:eastAsia="Arial" w:hAnsi="Arial" w:cs="Arial"/>
          <w:color w:val="000000"/>
          <w:position w:val="-1"/>
          <w:sz w:val="20"/>
        </w:rPr>
      </w:pPr>
    </w:p>
    <w:p w14:paraId="4CA0CFCA" w14:textId="77777777" w:rsidR="008A5042" w:rsidRDefault="008A5042">
      <w:pPr>
        <w:suppressAutoHyphens/>
        <w:spacing w:line="360" w:lineRule="auto"/>
        <w:ind w:hanging="2"/>
        <w:rPr>
          <w:rFonts w:ascii="Arial" w:eastAsia="Arial" w:hAnsi="Arial" w:cs="Arial"/>
          <w:color w:val="000000"/>
          <w:position w:val="-1"/>
          <w:sz w:val="20"/>
        </w:rPr>
      </w:pPr>
    </w:p>
    <w:p w14:paraId="50505C44" w14:textId="77777777" w:rsidR="008A5042" w:rsidRDefault="00000000">
      <w:pPr>
        <w:suppressAutoHyphens/>
        <w:spacing w:line="360" w:lineRule="auto"/>
        <w:ind w:hanging="2"/>
        <w:rPr>
          <w:rFonts w:ascii="Arial" w:eastAsia="Arial" w:hAnsi="Arial" w:cs="Arial"/>
          <w:color w:val="000000"/>
          <w:position w:val="-1"/>
          <w:sz w:val="20"/>
        </w:rPr>
      </w:pPr>
      <w:r>
        <w:rPr>
          <w:rFonts w:ascii="Arial" w:eastAsia="Arial" w:hAnsi="Arial" w:cs="Arial"/>
          <w:b/>
          <w:color w:val="000000"/>
          <w:position w:val="-1"/>
          <w:sz w:val="20"/>
          <w:u w:val="single"/>
        </w:rPr>
        <w:t>Responsabili di plesso (Prove di Evacuazione Simulate)</w:t>
      </w:r>
    </w:p>
    <w:p w14:paraId="35F06C0E" w14:textId="77777777" w:rsidR="008A5042" w:rsidRDefault="00000000">
      <w:pPr>
        <w:numPr>
          <w:ilvl w:val="0"/>
          <w:numId w:val="72"/>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 xml:space="preserve"> dotati di cronometro, rilevano il primo e l’ultimo passaggio</w:t>
      </w:r>
    </w:p>
    <w:p w14:paraId="636E1646" w14:textId="77777777" w:rsidR="008A5042" w:rsidRDefault="00000000">
      <w:pPr>
        <w:numPr>
          <w:ilvl w:val="0"/>
          <w:numId w:val="72"/>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lastRenderedPageBreak/>
        <w:t>Fanno pervenire al Direttore dell’Evacuazione i tempi rilevati, i moduli compilati contenuti nei registri ed i moduli di segnalazione anomalie riscontrate</w:t>
      </w:r>
    </w:p>
    <w:p w14:paraId="11595652" w14:textId="77777777" w:rsidR="008A5042" w:rsidRDefault="008A5042">
      <w:pPr>
        <w:suppressAutoHyphens/>
        <w:spacing w:line="360" w:lineRule="auto"/>
        <w:ind w:hanging="2"/>
        <w:rPr>
          <w:rFonts w:ascii="Arial" w:eastAsia="Arial" w:hAnsi="Arial" w:cs="Arial"/>
          <w:color w:val="000000"/>
          <w:position w:val="-1"/>
          <w:sz w:val="20"/>
        </w:rPr>
      </w:pPr>
    </w:p>
    <w:p w14:paraId="2B5147EE" w14:textId="77777777" w:rsidR="008A5042" w:rsidRDefault="008A5042">
      <w:pPr>
        <w:suppressAutoHyphens/>
        <w:spacing w:line="360" w:lineRule="auto"/>
        <w:ind w:hanging="2"/>
        <w:rPr>
          <w:rFonts w:ascii="Arial" w:eastAsia="Arial" w:hAnsi="Arial" w:cs="Arial"/>
          <w:color w:val="000000"/>
          <w:position w:val="-1"/>
          <w:sz w:val="20"/>
        </w:rPr>
      </w:pPr>
    </w:p>
    <w:p w14:paraId="68413B84" w14:textId="77777777" w:rsidR="008A5042" w:rsidRDefault="00000000">
      <w:pPr>
        <w:suppressAutoHyphens/>
        <w:spacing w:line="360" w:lineRule="auto"/>
        <w:ind w:hanging="2"/>
        <w:rPr>
          <w:rFonts w:ascii="Arial" w:eastAsia="Arial" w:hAnsi="Arial" w:cs="Arial"/>
          <w:color w:val="000000"/>
          <w:position w:val="-1"/>
          <w:sz w:val="20"/>
          <w:u w:val="single"/>
        </w:rPr>
      </w:pPr>
      <w:r>
        <w:rPr>
          <w:rFonts w:ascii="Arial" w:eastAsia="Arial" w:hAnsi="Arial" w:cs="Arial"/>
          <w:b/>
          <w:color w:val="000000"/>
          <w:position w:val="-1"/>
          <w:sz w:val="20"/>
          <w:u w:val="single"/>
        </w:rPr>
        <w:t>Incaricati con compiti specifici</w:t>
      </w:r>
    </w:p>
    <w:p w14:paraId="299530CA" w14:textId="77777777" w:rsidR="008A5042" w:rsidRDefault="00000000">
      <w:p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Seguono le istruzioni operative loro fornite :</w:t>
      </w:r>
    </w:p>
    <w:p w14:paraId="5B7D7632" w14:textId="77777777" w:rsidR="008A5042" w:rsidRDefault="00000000">
      <w:pPr>
        <w:numPr>
          <w:ilvl w:val="0"/>
          <w:numId w:val="73"/>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attivazione segnale di Allarme Evacuazione (campanella e/o tromba sirena)</w:t>
      </w:r>
    </w:p>
    <w:p w14:paraId="772C3A92" w14:textId="77777777" w:rsidR="008A5042" w:rsidRDefault="00000000">
      <w:pPr>
        <w:numPr>
          <w:ilvl w:val="0"/>
          <w:numId w:val="73"/>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telefonata agli organismi previsti in caso di emergenza</w:t>
      </w:r>
    </w:p>
    <w:p w14:paraId="76CFEE25" w14:textId="77777777" w:rsidR="008A5042" w:rsidRDefault="00000000">
      <w:pPr>
        <w:numPr>
          <w:ilvl w:val="0"/>
          <w:numId w:val="73"/>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arresto flusso gas, energia elettrica</w:t>
      </w:r>
    </w:p>
    <w:p w14:paraId="21EFEC11" w14:textId="77777777" w:rsidR="008A5042" w:rsidRDefault="00000000">
      <w:pPr>
        <w:numPr>
          <w:ilvl w:val="0"/>
          <w:numId w:val="73"/>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controllo presenza allievi</w:t>
      </w:r>
    </w:p>
    <w:p w14:paraId="0C400DF0" w14:textId="77777777" w:rsidR="008A5042" w:rsidRDefault="008A5042">
      <w:pPr>
        <w:suppressAutoHyphens/>
        <w:spacing w:line="360" w:lineRule="auto"/>
        <w:ind w:hanging="2"/>
        <w:rPr>
          <w:rFonts w:ascii="Arial" w:eastAsia="Arial" w:hAnsi="Arial" w:cs="Arial"/>
          <w:color w:val="000000"/>
          <w:position w:val="-1"/>
          <w:sz w:val="20"/>
        </w:rPr>
      </w:pPr>
    </w:p>
    <w:p w14:paraId="106367CA" w14:textId="77777777" w:rsidR="008A5042" w:rsidRDefault="008A5042">
      <w:pPr>
        <w:suppressAutoHyphens/>
        <w:spacing w:line="360" w:lineRule="auto"/>
        <w:ind w:hanging="2"/>
        <w:rPr>
          <w:rFonts w:ascii="Arial" w:eastAsia="Arial" w:hAnsi="Arial" w:cs="Arial"/>
          <w:color w:val="000000"/>
          <w:position w:val="-1"/>
          <w:sz w:val="20"/>
        </w:rPr>
      </w:pPr>
    </w:p>
    <w:p w14:paraId="50915B51" w14:textId="77777777" w:rsidR="008A5042" w:rsidRDefault="00000000">
      <w:pPr>
        <w:suppressAutoHyphens/>
        <w:spacing w:line="360" w:lineRule="auto"/>
        <w:ind w:hanging="2"/>
        <w:rPr>
          <w:rFonts w:ascii="Arial" w:eastAsia="Arial" w:hAnsi="Arial" w:cs="Arial"/>
          <w:color w:val="000000"/>
          <w:position w:val="-1"/>
          <w:sz w:val="20"/>
          <w:u w:val="single"/>
        </w:rPr>
      </w:pPr>
      <w:r>
        <w:rPr>
          <w:rFonts w:ascii="Arial" w:eastAsia="Arial" w:hAnsi="Arial" w:cs="Arial"/>
          <w:b/>
          <w:color w:val="000000"/>
          <w:position w:val="-1"/>
          <w:sz w:val="20"/>
          <w:u w:val="single"/>
        </w:rPr>
        <w:t>Docenti</w:t>
      </w:r>
    </w:p>
    <w:p w14:paraId="73690F56" w14:textId="77777777" w:rsidR="008A5042" w:rsidRDefault="00000000">
      <w:pPr>
        <w:numPr>
          <w:ilvl w:val="0"/>
          <w:numId w:val="74"/>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Sono responsabili del corretto svolgimento della evacuazione della classe</w:t>
      </w:r>
    </w:p>
    <w:p w14:paraId="207E3913" w14:textId="77777777" w:rsidR="008A5042" w:rsidRDefault="00000000">
      <w:pPr>
        <w:numPr>
          <w:ilvl w:val="0"/>
          <w:numId w:val="74"/>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Guidano la classe, attraverso il percorso di esodo, verso il punto di raccolta</w:t>
      </w:r>
    </w:p>
    <w:p w14:paraId="256057DC" w14:textId="77777777" w:rsidR="008A5042" w:rsidRDefault="00000000">
      <w:pPr>
        <w:numPr>
          <w:ilvl w:val="0"/>
          <w:numId w:val="74"/>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Compilano il modulo di evacuazione allegato al Registro di Classe</w:t>
      </w:r>
    </w:p>
    <w:p w14:paraId="7C17511C" w14:textId="77777777" w:rsidR="008A5042" w:rsidRDefault="00000000">
      <w:pPr>
        <w:numPr>
          <w:ilvl w:val="0"/>
          <w:numId w:val="74"/>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Compilano il modello di eventuali segnalazioni di anomalie</w:t>
      </w:r>
    </w:p>
    <w:p w14:paraId="258F963C" w14:textId="77777777" w:rsidR="008A5042" w:rsidRDefault="00000000">
      <w:pPr>
        <w:numPr>
          <w:ilvl w:val="0"/>
          <w:numId w:val="74"/>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Recapitano i modelli compilati al Direttore dell’Evacuazione</w:t>
      </w:r>
    </w:p>
    <w:p w14:paraId="10834767" w14:textId="77777777" w:rsidR="008A5042" w:rsidRDefault="00000000">
      <w:pPr>
        <w:numPr>
          <w:ilvl w:val="0"/>
          <w:numId w:val="74"/>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Attendono la comunicazione di cessato allarme da parte del Direttore dell’Evacuazione</w:t>
      </w:r>
    </w:p>
    <w:p w14:paraId="1756F876" w14:textId="77777777" w:rsidR="008A5042" w:rsidRDefault="00000000">
      <w:pPr>
        <w:numPr>
          <w:ilvl w:val="0"/>
          <w:numId w:val="74"/>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 xml:space="preserve"> Riportano la classe ordinatamente in aula ad emergenza cessata</w:t>
      </w:r>
    </w:p>
    <w:p w14:paraId="7E8689A0" w14:textId="77777777" w:rsidR="008A5042" w:rsidRDefault="008A5042">
      <w:pPr>
        <w:suppressAutoHyphens/>
        <w:spacing w:line="360" w:lineRule="auto"/>
        <w:ind w:hanging="2"/>
        <w:rPr>
          <w:rFonts w:ascii="Arial" w:eastAsia="Arial" w:hAnsi="Arial" w:cs="Arial"/>
          <w:color w:val="000000"/>
          <w:position w:val="-1"/>
          <w:sz w:val="20"/>
        </w:rPr>
      </w:pPr>
    </w:p>
    <w:p w14:paraId="0A5AB943" w14:textId="77777777" w:rsidR="008A5042" w:rsidRDefault="008A5042">
      <w:pPr>
        <w:suppressAutoHyphens/>
        <w:spacing w:line="360" w:lineRule="auto"/>
        <w:ind w:hanging="2"/>
        <w:rPr>
          <w:rFonts w:ascii="Arial" w:eastAsia="Arial" w:hAnsi="Arial" w:cs="Arial"/>
          <w:color w:val="000000"/>
          <w:position w:val="-1"/>
          <w:sz w:val="20"/>
        </w:rPr>
      </w:pPr>
    </w:p>
    <w:p w14:paraId="5581F5D0" w14:textId="77777777" w:rsidR="008A5042" w:rsidRDefault="008A5042">
      <w:pPr>
        <w:suppressAutoHyphens/>
        <w:spacing w:line="360" w:lineRule="auto"/>
        <w:ind w:hanging="2"/>
        <w:rPr>
          <w:rFonts w:ascii="Arial" w:eastAsia="Arial" w:hAnsi="Arial" w:cs="Arial"/>
          <w:color w:val="000000"/>
          <w:position w:val="-1"/>
          <w:sz w:val="20"/>
        </w:rPr>
      </w:pPr>
    </w:p>
    <w:p w14:paraId="75C0086C" w14:textId="77777777" w:rsidR="008A5042" w:rsidRDefault="008A5042">
      <w:pPr>
        <w:suppressAutoHyphens/>
        <w:spacing w:line="360" w:lineRule="auto"/>
        <w:ind w:hanging="2"/>
        <w:rPr>
          <w:rFonts w:ascii="Arial" w:eastAsia="Arial" w:hAnsi="Arial" w:cs="Arial"/>
          <w:color w:val="000000"/>
          <w:position w:val="-1"/>
          <w:sz w:val="20"/>
        </w:rPr>
      </w:pPr>
    </w:p>
    <w:p w14:paraId="63100B99" w14:textId="77777777" w:rsidR="008A5042" w:rsidRDefault="008A5042">
      <w:pPr>
        <w:suppressAutoHyphens/>
        <w:spacing w:line="360" w:lineRule="auto"/>
        <w:ind w:hanging="2"/>
        <w:rPr>
          <w:rFonts w:ascii="Arial" w:eastAsia="Arial" w:hAnsi="Arial" w:cs="Arial"/>
          <w:color w:val="000000"/>
          <w:position w:val="-1"/>
          <w:sz w:val="20"/>
        </w:rPr>
      </w:pPr>
    </w:p>
    <w:p w14:paraId="7999C9DD" w14:textId="77777777" w:rsidR="008A5042" w:rsidRDefault="00000000">
      <w:pPr>
        <w:suppressAutoHyphens/>
        <w:spacing w:line="360" w:lineRule="auto"/>
        <w:ind w:hanging="2"/>
        <w:rPr>
          <w:rFonts w:ascii="Arial" w:eastAsia="Arial" w:hAnsi="Arial" w:cs="Arial"/>
          <w:color w:val="000000"/>
          <w:position w:val="-1"/>
          <w:sz w:val="20"/>
          <w:u w:val="single"/>
        </w:rPr>
      </w:pPr>
      <w:r>
        <w:rPr>
          <w:rFonts w:ascii="Arial" w:eastAsia="Arial" w:hAnsi="Arial" w:cs="Arial"/>
          <w:b/>
          <w:color w:val="000000"/>
          <w:position w:val="-1"/>
          <w:sz w:val="20"/>
          <w:u w:val="single"/>
        </w:rPr>
        <w:t xml:space="preserve">Alunni </w:t>
      </w:r>
    </w:p>
    <w:p w14:paraId="1BE228F6" w14:textId="77777777" w:rsidR="008A5042" w:rsidRDefault="00000000">
      <w:pPr>
        <w:numPr>
          <w:ilvl w:val="0"/>
          <w:numId w:val="75"/>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Al segnale di allarme tralasciano tutti gli oggetti personali</w:t>
      </w:r>
    </w:p>
    <w:p w14:paraId="4E4A1AA4" w14:textId="77777777" w:rsidR="008A5042" w:rsidRDefault="00000000">
      <w:pPr>
        <w:numPr>
          <w:ilvl w:val="0"/>
          <w:numId w:val="75"/>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Seguono le indicazioni del Piano di Evacuazione lasciando l’Aula ordinatamente</w:t>
      </w:r>
    </w:p>
    <w:p w14:paraId="0BECE50A" w14:textId="77777777" w:rsidR="008A5042" w:rsidRDefault="00000000">
      <w:pPr>
        <w:numPr>
          <w:ilvl w:val="0"/>
          <w:numId w:val="75"/>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 xml:space="preserve">Gli allievi Aprifila davanti e gli allievi </w:t>
      </w:r>
      <w:proofErr w:type="spellStart"/>
      <w:r>
        <w:rPr>
          <w:rFonts w:ascii="Arial" w:eastAsia="Arial" w:hAnsi="Arial" w:cs="Arial"/>
          <w:color w:val="000000"/>
          <w:position w:val="-1"/>
          <w:sz w:val="20"/>
        </w:rPr>
        <w:t>Chiudifila</w:t>
      </w:r>
      <w:proofErr w:type="spellEnd"/>
      <w:r>
        <w:rPr>
          <w:rFonts w:ascii="Arial" w:eastAsia="Arial" w:hAnsi="Arial" w:cs="Arial"/>
          <w:color w:val="000000"/>
          <w:position w:val="-1"/>
          <w:sz w:val="20"/>
        </w:rPr>
        <w:t xml:space="preserve"> in coda</w:t>
      </w:r>
    </w:p>
    <w:p w14:paraId="1A1B73D9" w14:textId="77777777" w:rsidR="008A5042" w:rsidRDefault="00000000">
      <w:pPr>
        <w:numPr>
          <w:ilvl w:val="0"/>
          <w:numId w:val="75"/>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 xml:space="preserve">L’allievo </w:t>
      </w:r>
      <w:proofErr w:type="spellStart"/>
      <w:r>
        <w:rPr>
          <w:rFonts w:ascii="Arial" w:eastAsia="Arial" w:hAnsi="Arial" w:cs="Arial"/>
          <w:color w:val="000000"/>
          <w:position w:val="-1"/>
          <w:sz w:val="20"/>
        </w:rPr>
        <w:t>Chiudifila</w:t>
      </w:r>
      <w:proofErr w:type="spellEnd"/>
      <w:r>
        <w:rPr>
          <w:rFonts w:ascii="Arial" w:eastAsia="Arial" w:hAnsi="Arial" w:cs="Arial"/>
          <w:color w:val="000000"/>
          <w:position w:val="-1"/>
          <w:sz w:val="20"/>
        </w:rPr>
        <w:t xml:space="preserve"> chiude la porta alle proprie spalle</w:t>
      </w:r>
    </w:p>
    <w:p w14:paraId="2A37FCB0" w14:textId="77777777" w:rsidR="008A5042" w:rsidRDefault="00000000">
      <w:pPr>
        <w:numPr>
          <w:ilvl w:val="0"/>
          <w:numId w:val="75"/>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lastRenderedPageBreak/>
        <w:t>Si recano al Punto di Raccolta</w:t>
      </w:r>
    </w:p>
    <w:p w14:paraId="40E5AFE6" w14:textId="77777777" w:rsidR="008A5042" w:rsidRDefault="00000000">
      <w:pPr>
        <w:numPr>
          <w:ilvl w:val="0"/>
          <w:numId w:val="75"/>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Attendono il cessato allarme</w:t>
      </w:r>
    </w:p>
    <w:p w14:paraId="4699DABA" w14:textId="77777777" w:rsidR="008A5042" w:rsidRDefault="008A5042">
      <w:pPr>
        <w:suppressAutoHyphens/>
        <w:spacing w:line="360" w:lineRule="auto"/>
        <w:ind w:hanging="2"/>
        <w:rPr>
          <w:rFonts w:ascii="Arial" w:eastAsia="Arial" w:hAnsi="Arial" w:cs="Arial"/>
          <w:color w:val="000000"/>
          <w:position w:val="-1"/>
          <w:sz w:val="20"/>
        </w:rPr>
      </w:pPr>
    </w:p>
    <w:p w14:paraId="1768F90D" w14:textId="77777777" w:rsidR="008A5042" w:rsidRDefault="00000000">
      <w:pPr>
        <w:suppressAutoHyphens/>
        <w:spacing w:line="360" w:lineRule="auto"/>
        <w:ind w:hanging="2"/>
        <w:rPr>
          <w:rFonts w:ascii="Arial" w:eastAsia="Arial" w:hAnsi="Arial" w:cs="Arial"/>
          <w:color w:val="000000"/>
          <w:position w:val="-1"/>
          <w:sz w:val="20"/>
          <w:u w:val="single"/>
        </w:rPr>
      </w:pPr>
      <w:r>
        <w:rPr>
          <w:rFonts w:ascii="Arial" w:eastAsia="Arial" w:hAnsi="Arial" w:cs="Arial"/>
          <w:b/>
          <w:color w:val="000000"/>
          <w:position w:val="-1"/>
          <w:sz w:val="20"/>
          <w:u w:val="single"/>
        </w:rPr>
        <w:t>Docenti alunni diversamente abili</w:t>
      </w:r>
    </w:p>
    <w:p w14:paraId="31271548" w14:textId="77777777" w:rsidR="008A5042" w:rsidRDefault="00000000">
      <w:p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Al verificarsi di una situazione di Emergenza, i Docenti, assegnati all’assistenza/sostegno dell’alunno disabile, dovranno procedere all’evacuazione secondo le modalità del Piano Generale di Evacuazione.</w:t>
      </w:r>
    </w:p>
    <w:p w14:paraId="43682F6B" w14:textId="77777777" w:rsidR="008A5042" w:rsidRDefault="00000000">
      <w:p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In caso di assenza del Docente di sostegno e/o di assistenza degli alunni disabili sarà il docente della classe ad assumere il compito di assistenza diretta dell’alunno disabile durante la Evacuazione d’Emergenza avvalendosi della collaborazione degli alunni individuati a tale scopo.</w:t>
      </w:r>
    </w:p>
    <w:p w14:paraId="0EEFE18F" w14:textId="77777777" w:rsidR="008A5042" w:rsidRDefault="00000000">
      <w:p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Gli alunni “aiuto disabili” hanno di norma il compito di aiutare il loro compagno affetto da disabilità temporanea.</w:t>
      </w:r>
    </w:p>
    <w:p w14:paraId="23ACDB94" w14:textId="77777777" w:rsidR="008A5042" w:rsidRDefault="008A5042">
      <w:pPr>
        <w:suppressAutoHyphens/>
        <w:spacing w:line="360" w:lineRule="auto"/>
        <w:ind w:hanging="2"/>
        <w:rPr>
          <w:rFonts w:ascii="Arial" w:eastAsia="Arial" w:hAnsi="Arial" w:cs="Arial"/>
          <w:color w:val="000000"/>
          <w:position w:val="-1"/>
          <w:sz w:val="20"/>
        </w:rPr>
      </w:pPr>
    </w:p>
    <w:p w14:paraId="3970922F" w14:textId="77777777" w:rsidR="008A5042" w:rsidRDefault="00000000">
      <w:pPr>
        <w:suppressAutoHyphens/>
        <w:spacing w:line="360" w:lineRule="auto"/>
        <w:ind w:hanging="2"/>
        <w:rPr>
          <w:rFonts w:ascii="Arial" w:eastAsia="Arial" w:hAnsi="Arial" w:cs="Arial"/>
          <w:color w:val="000000"/>
          <w:position w:val="-1"/>
          <w:sz w:val="20"/>
          <w:u w:val="single"/>
        </w:rPr>
      </w:pPr>
      <w:r>
        <w:rPr>
          <w:rFonts w:ascii="Arial" w:eastAsia="Arial" w:hAnsi="Arial" w:cs="Arial"/>
          <w:b/>
          <w:color w:val="000000"/>
          <w:position w:val="-1"/>
          <w:sz w:val="20"/>
          <w:u w:val="single"/>
        </w:rPr>
        <w:t xml:space="preserve">Alunni diversamente abili </w:t>
      </w:r>
    </w:p>
    <w:p w14:paraId="2EA4F19D" w14:textId="77777777" w:rsidR="008A5042" w:rsidRDefault="00000000">
      <w:pPr>
        <w:numPr>
          <w:ilvl w:val="0"/>
          <w:numId w:val="76"/>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In caso di Emergenza, gli alunni diversamente abili in carrozzina, vengono portati verso l’Uscita di Sicurezza più vicina</w:t>
      </w:r>
    </w:p>
    <w:p w14:paraId="08D5D407" w14:textId="77777777" w:rsidR="008A5042" w:rsidRDefault="00000000">
      <w:pPr>
        <w:numPr>
          <w:ilvl w:val="0"/>
          <w:numId w:val="76"/>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Se ci sono scale da percorrere verso il Punto di Raccolta, sostano momentaneamente nel Luogo Sicuro antistante l’Uscita di Sicurezza, appena dentro o appena fuori, senza ostacolare il deflusso</w:t>
      </w:r>
    </w:p>
    <w:p w14:paraId="0E33C8AB" w14:textId="77777777" w:rsidR="008A5042" w:rsidRDefault="00000000">
      <w:pPr>
        <w:numPr>
          <w:ilvl w:val="0"/>
          <w:numId w:val="76"/>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Sono poi condotti, se necessario, nel Punto di Raccolta, con o senza carrozzina con l’aiuto di una o più persone allo scopo individuate</w:t>
      </w:r>
    </w:p>
    <w:p w14:paraId="73A5FD78" w14:textId="77777777" w:rsidR="008A5042" w:rsidRDefault="00000000">
      <w:pPr>
        <w:numPr>
          <w:ilvl w:val="0"/>
          <w:numId w:val="76"/>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La sosta momentanea avviene in un Luogo Sicuro Dinamico (eventuale pianerottolo fuori dall’U.S. o  in prossimità) per poi proseguire verso il Luogo Sicuro Statico (Punto di Raccolta)</w:t>
      </w:r>
    </w:p>
    <w:p w14:paraId="41F9CB05" w14:textId="77777777" w:rsidR="008A5042" w:rsidRDefault="008A5042">
      <w:pPr>
        <w:suppressAutoHyphens/>
        <w:spacing w:line="360" w:lineRule="auto"/>
        <w:ind w:hanging="2"/>
        <w:rPr>
          <w:rFonts w:ascii="Arial" w:eastAsia="Arial" w:hAnsi="Arial" w:cs="Arial"/>
          <w:color w:val="000000"/>
          <w:position w:val="-1"/>
          <w:sz w:val="20"/>
        </w:rPr>
      </w:pPr>
    </w:p>
    <w:p w14:paraId="26EE6459" w14:textId="77777777" w:rsidR="008A5042" w:rsidRDefault="00000000">
      <w:pPr>
        <w:suppressAutoHyphens/>
        <w:spacing w:line="360" w:lineRule="auto"/>
        <w:ind w:hanging="2"/>
        <w:rPr>
          <w:rFonts w:ascii="Arial" w:eastAsia="Arial" w:hAnsi="Arial" w:cs="Arial"/>
          <w:color w:val="000000"/>
          <w:position w:val="-1"/>
          <w:sz w:val="20"/>
          <w:u w:val="single"/>
        </w:rPr>
      </w:pPr>
      <w:r>
        <w:rPr>
          <w:rFonts w:ascii="Arial" w:eastAsia="Arial" w:hAnsi="Arial" w:cs="Arial"/>
          <w:b/>
          <w:color w:val="000000"/>
          <w:position w:val="-1"/>
          <w:sz w:val="20"/>
          <w:u w:val="single"/>
        </w:rPr>
        <w:t>Personale di Segreteria</w:t>
      </w:r>
    </w:p>
    <w:p w14:paraId="228C6288" w14:textId="77777777" w:rsidR="008A5042" w:rsidRDefault="00000000">
      <w:pPr>
        <w:numPr>
          <w:ilvl w:val="0"/>
          <w:numId w:val="77"/>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Al segnale di allarme tralasciano tutto quello che stavano svolgendo e gli oggetti personali</w:t>
      </w:r>
    </w:p>
    <w:p w14:paraId="7EACB7B8" w14:textId="77777777" w:rsidR="008A5042" w:rsidRDefault="00000000">
      <w:pPr>
        <w:numPr>
          <w:ilvl w:val="0"/>
          <w:numId w:val="77"/>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Seguono le indicazioni del Piano di Evacuazione lasciando gli Uffici e dirigendosi nel Punto di Raccolta</w:t>
      </w:r>
    </w:p>
    <w:p w14:paraId="43111683" w14:textId="77777777" w:rsidR="008A5042" w:rsidRDefault="008A5042">
      <w:pPr>
        <w:suppressAutoHyphens/>
        <w:spacing w:line="360" w:lineRule="auto"/>
        <w:ind w:hanging="2"/>
        <w:rPr>
          <w:rFonts w:ascii="Arial" w:eastAsia="Arial" w:hAnsi="Arial" w:cs="Arial"/>
          <w:color w:val="000000"/>
          <w:position w:val="-1"/>
          <w:sz w:val="20"/>
        </w:rPr>
      </w:pPr>
    </w:p>
    <w:p w14:paraId="0199856C" w14:textId="77777777" w:rsidR="008A5042" w:rsidRDefault="00000000">
      <w:pPr>
        <w:suppressAutoHyphens/>
        <w:spacing w:line="360" w:lineRule="auto"/>
        <w:ind w:hanging="2"/>
        <w:rPr>
          <w:rFonts w:ascii="Arial" w:eastAsia="Arial" w:hAnsi="Arial" w:cs="Arial"/>
          <w:color w:val="000000"/>
          <w:position w:val="-1"/>
          <w:sz w:val="20"/>
          <w:u w:val="single"/>
        </w:rPr>
      </w:pPr>
      <w:r>
        <w:rPr>
          <w:rFonts w:ascii="Arial" w:eastAsia="Arial" w:hAnsi="Arial" w:cs="Arial"/>
          <w:b/>
          <w:color w:val="000000"/>
          <w:position w:val="-1"/>
          <w:sz w:val="20"/>
          <w:u w:val="single"/>
        </w:rPr>
        <w:t>Zona Mensa</w:t>
      </w:r>
    </w:p>
    <w:p w14:paraId="79A02DF0" w14:textId="77777777" w:rsidR="008A5042" w:rsidRDefault="00000000">
      <w:pPr>
        <w:numPr>
          <w:ilvl w:val="0"/>
          <w:numId w:val="78"/>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t>I turni mensa saranno organizzati con orari e modalità tali da evitare flussi contrapposti</w:t>
      </w:r>
    </w:p>
    <w:p w14:paraId="110F48C0" w14:textId="77777777" w:rsidR="008A5042" w:rsidRDefault="00000000">
      <w:pPr>
        <w:numPr>
          <w:ilvl w:val="0"/>
          <w:numId w:val="78"/>
        </w:numPr>
        <w:suppressAutoHyphens/>
        <w:spacing w:line="360" w:lineRule="auto"/>
        <w:ind w:hanging="2"/>
        <w:rPr>
          <w:rFonts w:ascii="Arial" w:eastAsia="Arial" w:hAnsi="Arial" w:cs="Arial"/>
          <w:color w:val="000000"/>
          <w:position w:val="-1"/>
          <w:sz w:val="20"/>
        </w:rPr>
      </w:pPr>
      <w:r>
        <w:rPr>
          <w:rFonts w:ascii="Arial" w:eastAsia="Arial" w:hAnsi="Arial" w:cs="Arial"/>
          <w:color w:val="000000"/>
          <w:position w:val="-1"/>
          <w:sz w:val="20"/>
        </w:rPr>
        <w:lastRenderedPageBreak/>
        <w:t>Gli alunni che si trovano in Mensa, in caso di Emergenza, si disporranno in fila secondo le indicazioni del Piano Generale di Evacuazione, e defluiranno ordinatamente dalle Uscite di Sicurezza indicate sulle Planimetrie di Evacuazione affisse nel Locale Mensa</w:t>
      </w:r>
    </w:p>
    <w:p w14:paraId="1266B6CF" w14:textId="77777777" w:rsidR="008A5042" w:rsidRDefault="008A5042">
      <w:pPr>
        <w:suppressAutoHyphens/>
        <w:spacing w:line="360" w:lineRule="auto"/>
        <w:ind w:hanging="2"/>
        <w:rPr>
          <w:rFonts w:ascii="Arial" w:eastAsia="Arial" w:hAnsi="Arial" w:cs="Arial"/>
          <w:color w:val="000000"/>
          <w:position w:val="-1"/>
          <w:sz w:val="20"/>
        </w:rPr>
      </w:pPr>
    </w:p>
    <w:p w14:paraId="097FDA80" w14:textId="77777777" w:rsidR="008A5042" w:rsidRDefault="00000000">
      <w:pPr>
        <w:suppressAutoHyphens/>
        <w:spacing w:after="120" w:line="480" w:lineRule="auto"/>
        <w:ind w:hanging="2"/>
        <w:jc w:val="center"/>
        <w:rPr>
          <w:rFonts w:ascii="Arial" w:eastAsia="Arial" w:hAnsi="Arial" w:cs="Arial"/>
          <w:color w:val="000000"/>
          <w:position w:val="-1"/>
          <w:sz w:val="20"/>
        </w:rPr>
      </w:pPr>
      <w:r>
        <w:rPr>
          <w:rFonts w:ascii="Arial" w:eastAsia="Arial" w:hAnsi="Arial" w:cs="Arial"/>
          <w:b/>
          <w:color w:val="000000"/>
          <w:position w:val="-1"/>
          <w:sz w:val="20"/>
        </w:rPr>
        <w:t>Nota: questo modulo deve essere consegnato a tutti gli operatori con compiti specifici</w:t>
      </w:r>
    </w:p>
    <w:p w14:paraId="08EE15ED" w14:textId="77777777" w:rsidR="008A5042" w:rsidRDefault="00000000">
      <w:pPr>
        <w:suppressAutoHyphens/>
        <w:ind w:left="1" w:hanging="3"/>
        <w:jc w:val="center"/>
        <w:rPr>
          <w:rFonts w:ascii="Arial" w:eastAsia="Arial" w:hAnsi="Arial" w:cs="Arial"/>
          <w:b/>
          <w:color w:val="000000"/>
          <w:position w:val="-1"/>
          <w:sz w:val="28"/>
        </w:rPr>
      </w:pPr>
      <w:r>
        <w:rPr>
          <w:rFonts w:ascii="Arial" w:eastAsia="Arial" w:hAnsi="Arial" w:cs="Arial"/>
          <w:b/>
          <w:color w:val="000000"/>
          <w:position w:val="-1"/>
          <w:sz w:val="28"/>
        </w:rPr>
        <w:t>Indicazioni di Evacuazione Specifiche</w:t>
      </w:r>
    </w:p>
    <w:p w14:paraId="30CBEC22" w14:textId="77777777" w:rsidR="008A5042" w:rsidRDefault="00000000">
      <w:pPr>
        <w:suppressAutoHyphens/>
        <w:ind w:left="1" w:right="-284" w:hanging="3"/>
        <w:jc w:val="center"/>
        <w:rPr>
          <w:rFonts w:ascii="Arial" w:eastAsia="Arial" w:hAnsi="Arial" w:cs="Arial"/>
          <w:color w:val="000000"/>
          <w:position w:val="-1"/>
          <w:sz w:val="28"/>
        </w:rPr>
      </w:pPr>
      <w:r>
        <w:rPr>
          <w:rFonts w:ascii="Arial" w:eastAsia="Arial" w:hAnsi="Arial" w:cs="Arial"/>
          <w:b/>
          <w:color w:val="000000"/>
          <w:position w:val="-1"/>
          <w:sz w:val="28"/>
        </w:rPr>
        <w:t xml:space="preserve">Per Edificio Scuola </w:t>
      </w:r>
      <w:r>
        <w:rPr>
          <w:rFonts w:ascii="Arial" w:eastAsia="Arial" w:hAnsi="Arial" w:cs="Arial"/>
          <w:b/>
          <w:position w:val="-1"/>
          <w:sz w:val="28"/>
        </w:rPr>
        <w:t xml:space="preserve"> Infanzia</w:t>
      </w:r>
    </w:p>
    <w:p w14:paraId="1A2E8F53" w14:textId="77777777" w:rsidR="008A5042" w:rsidRDefault="00000000">
      <w:pPr>
        <w:suppressAutoHyphens/>
        <w:ind w:left="1" w:hanging="3"/>
        <w:jc w:val="center"/>
        <w:rPr>
          <w:rFonts w:ascii="Arial" w:eastAsia="Arial" w:hAnsi="Arial" w:cs="Arial"/>
          <w:color w:val="000000"/>
          <w:position w:val="-1"/>
          <w:sz w:val="28"/>
        </w:rPr>
      </w:pPr>
      <w:r>
        <w:rPr>
          <w:rFonts w:ascii="Arial" w:eastAsia="Arial" w:hAnsi="Arial" w:cs="Arial"/>
          <w:b/>
          <w:color w:val="000000"/>
          <w:position w:val="-1"/>
          <w:sz w:val="28"/>
        </w:rPr>
        <w:t xml:space="preserve">MODALITA' DI DEFLUSSO </w:t>
      </w:r>
    </w:p>
    <w:p w14:paraId="073D14C2" w14:textId="77777777" w:rsidR="008A5042" w:rsidRDefault="00000000">
      <w:pPr>
        <w:suppressAutoHyphens/>
        <w:ind w:left="1" w:hanging="3"/>
        <w:jc w:val="center"/>
        <w:rPr>
          <w:rFonts w:ascii="Arial" w:eastAsia="Arial" w:hAnsi="Arial" w:cs="Arial"/>
          <w:color w:val="000000"/>
          <w:position w:val="-1"/>
          <w:sz w:val="28"/>
        </w:rPr>
      </w:pPr>
      <w:r>
        <w:rPr>
          <w:rFonts w:ascii="Arial" w:eastAsia="Arial" w:hAnsi="Arial" w:cs="Arial"/>
          <w:b/>
          <w:color w:val="000000"/>
          <w:position w:val="-1"/>
          <w:sz w:val="28"/>
        </w:rPr>
        <w:t>ALUNNI E TUTTO IL PERSONALE A. S. 2020/2021</w:t>
      </w:r>
    </w:p>
    <w:p w14:paraId="4D521365" w14:textId="77777777" w:rsidR="008A5042" w:rsidRDefault="008A5042">
      <w:pPr>
        <w:suppressAutoHyphens/>
        <w:ind w:left="1" w:hanging="3"/>
        <w:jc w:val="center"/>
        <w:rPr>
          <w:rFonts w:ascii="Arial" w:eastAsia="Arial" w:hAnsi="Arial" w:cs="Arial"/>
          <w:color w:val="000000"/>
          <w:position w:val="-1"/>
          <w:sz w:val="28"/>
        </w:rPr>
      </w:pPr>
    </w:p>
    <w:p w14:paraId="60BED704" w14:textId="77777777" w:rsidR="008A5042" w:rsidRDefault="00000000">
      <w:pPr>
        <w:suppressAutoHyphens/>
        <w:ind w:left="1" w:hanging="3"/>
        <w:jc w:val="center"/>
        <w:rPr>
          <w:rFonts w:ascii="Arial" w:eastAsia="Arial" w:hAnsi="Arial" w:cs="Arial"/>
          <w:color w:val="000000"/>
          <w:position w:val="-1"/>
          <w:sz w:val="28"/>
        </w:rPr>
      </w:pPr>
      <w:r>
        <w:rPr>
          <w:rFonts w:ascii="Arial" w:eastAsia="Arial" w:hAnsi="Arial" w:cs="Arial"/>
          <w:b/>
          <w:color w:val="000000"/>
          <w:position w:val="-1"/>
          <w:sz w:val="28"/>
          <w:shd w:val="clear" w:color="auto" w:fill="FFFF00"/>
        </w:rPr>
        <w:t xml:space="preserve">DA FARE DESCRIZIONE MODALITA’ </w:t>
      </w:r>
    </w:p>
    <w:p w14:paraId="144B9FAE" w14:textId="77777777" w:rsidR="008A5042" w:rsidRDefault="008A5042">
      <w:pPr>
        <w:suppressAutoHyphens/>
        <w:spacing w:line="360" w:lineRule="auto"/>
        <w:ind w:hanging="2"/>
        <w:rPr>
          <w:rFonts w:ascii="Arial" w:eastAsia="Arial" w:hAnsi="Arial" w:cs="Arial"/>
          <w:color w:val="000000"/>
          <w:position w:val="-1"/>
          <w:sz w:val="20"/>
        </w:rPr>
      </w:pPr>
    </w:p>
    <w:p w14:paraId="343986EA" w14:textId="77777777" w:rsidR="008A5042" w:rsidRDefault="00000000">
      <w:pPr>
        <w:suppressAutoHyphens/>
        <w:spacing w:line="360" w:lineRule="auto"/>
        <w:ind w:hanging="2"/>
        <w:rPr>
          <w:rFonts w:ascii="Times New Roman" w:eastAsia="Times New Roman" w:hAnsi="Times New Roman" w:cs="Times New Roman"/>
          <w:color w:val="000000"/>
          <w:position w:val="-1"/>
          <w:sz w:val="24"/>
        </w:rPr>
      </w:pPr>
      <w:r>
        <w:rPr>
          <w:rFonts w:ascii="Times New Roman" w:eastAsia="Times New Roman" w:hAnsi="Times New Roman" w:cs="Times New Roman"/>
          <w:color w:val="000000"/>
          <w:position w:val="-1"/>
          <w:sz w:val="24"/>
        </w:rPr>
        <w:t>Riportare :</w:t>
      </w:r>
    </w:p>
    <w:p w14:paraId="1DF99B66" w14:textId="77777777" w:rsidR="008A5042" w:rsidRDefault="00000000">
      <w:pPr>
        <w:suppressAutoHyphens/>
        <w:spacing w:line="360" w:lineRule="auto"/>
        <w:ind w:hanging="2"/>
        <w:rPr>
          <w:rFonts w:ascii="Times New Roman" w:eastAsia="Times New Roman" w:hAnsi="Times New Roman" w:cs="Times New Roman"/>
          <w:color w:val="000000"/>
          <w:position w:val="-1"/>
          <w:sz w:val="24"/>
        </w:rPr>
      </w:pPr>
      <w:r>
        <w:rPr>
          <w:rFonts w:ascii="Times New Roman" w:eastAsia="Times New Roman" w:hAnsi="Times New Roman" w:cs="Times New Roman"/>
          <w:color w:val="000000"/>
          <w:position w:val="-1"/>
          <w:sz w:val="24"/>
        </w:rPr>
        <w:t xml:space="preserve">segnali convenzionali per </w:t>
      </w:r>
      <w:r>
        <w:rPr>
          <w:rFonts w:ascii="Times New Roman" w:eastAsia="Times New Roman" w:hAnsi="Times New Roman" w:cs="Times New Roman"/>
          <w:position w:val="-1"/>
          <w:sz w:val="24"/>
        </w:rPr>
        <w:t>l'Emergenza</w:t>
      </w:r>
      <w:r>
        <w:rPr>
          <w:rFonts w:ascii="Times New Roman" w:eastAsia="Times New Roman" w:hAnsi="Times New Roman" w:cs="Times New Roman"/>
          <w:color w:val="000000"/>
          <w:position w:val="-1"/>
          <w:sz w:val="24"/>
        </w:rPr>
        <w:t xml:space="preserve"> Incendio : sirena </w:t>
      </w:r>
    </w:p>
    <w:p w14:paraId="0BCB4A1C" w14:textId="77777777" w:rsidR="008A5042" w:rsidRDefault="00000000">
      <w:pPr>
        <w:suppressAutoHyphens/>
        <w:spacing w:line="360" w:lineRule="auto"/>
        <w:ind w:hanging="2"/>
        <w:rPr>
          <w:rFonts w:ascii="Times New Roman" w:eastAsia="Times New Roman" w:hAnsi="Times New Roman" w:cs="Times New Roman"/>
          <w:color w:val="000000"/>
          <w:position w:val="-1"/>
          <w:sz w:val="24"/>
        </w:rPr>
      </w:pPr>
      <w:r>
        <w:rPr>
          <w:rFonts w:ascii="Times New Roman" w:eastAsia="Times New Roman" w:hAnsi="Times New Roman" w:cs="Times New Roman"/>
          <w:color w:val="000000"/>
          <w:position w:val="-1"/>
          <w:sz w:val="24"/>
        </w:rPr>
        <w:t xml:space="preserve">segnali convenzionali per </w:t>
      </w:r>
      <w:r>
        <w:rPr>
          <w:rFonts w:ascii="Times New Roman" w:eastAsia="Times New Roman" w:hAnsi="Times New Roman" w:cs="Times New Roman"/>
          <w:position w:val="-1"/>
          <w:sz w:val="24"/>
        </w:rPr>
        <w:t>l'Emergenza</w:t>
      </w:r>
      <w:r>
        <w:rPr>
          <w:rFonts w:ascii="Times New Roman" w:eastAsia="Times New Roman" w:hAnsi="Times New Roman" w:cs="Times New Roman"/>
          <w:color w:val="000000"/>
          <w:position w:val="-1"/>
          <w:sz w:val="24"/>
        </w:rPr>
        <w:t xml:space="preserve"> Terremoto</w:t>
      </w:r>
    </w:p>
    <w:p w14:paraId="10E6D48A" w14:textId="77777777" w:rsidR="008A5042" w:rsidRDefault="00000000">
      <w:pPr>
        <w:suppressAutoHyphens/>
        <w:spacing w:line="360" w:lineRule="auto"/>
        <w:ind w:hanging="2"/>
        <w:rPr>
          <w:rFonts w:ascii="Times New Roman" w:eastAsia="Times New Roman" w:hAnsi="Times New Roman" w:cs="Times New Roman"/>
          <w:color w:val="000000"/>
          <w:position w:val="-1"/>
          <w:sz w:val="24"/>
        </w:rPr>
      </w:pPr>
      <w:r>
        <w:rPr>
          <w:rFonts w:ascii="Times New Roman" w:eastAsia="Times New Roman" w:hAnsi="Times New Roman" w:cs="Times New Roman"/>
          <w:color w:val="000000"/>
          <w:position w:val="-1"/>
          <w:sz w:val="24"/>
        </w:rPr>
        <w:t>modalità di Evacuazione ed organizzative specifiche</w:t>
      </w:r>
    </w:p>
    <w:p w14:paraId="027466BD" w14:textId="77777777" w:rsidR="008A5042" w:rsidRDefault="00000000">
      <w:pPr>
        <w:suppressAutoHyphens/>
        <w:spacing w:line="360" w:lineRule="auto"/>
        <w:ind w:hanging="2"/>
        <w:rPr>
          <w:rFonts w:ascii="Times New Roman" w:eastAsia="Times New Roman" w:hAnsi="Times New Roman" w:cs="Times New Roman"/>
          <w:color w:val="000000"/>
          <w:position w:val="-1"/>
          <w:sz w:val="24"/>
        </w:rPr>
      </w:pPr>
      <w:r>
        <w:rPr>
          <w:rFonts w:ascii="Times New Roman" w:eastAsia="Times New Roman" w:hAnsi="Times New Roman" w:cs="Times New Roman"/>
          <w:color w:val="000000"/>
          <w:position w:val="-1"/>
          <w:sz w:val="24"/>
        </w:rPr>
        <w:t>eventuali percorsi di evacuazione temporanei</w:t>
      </w:r>
    </w:p>
    <w:p w14:paraId="46960167" w14:textId="77777777" w:rsidR="008A5042" w:rsidRDefault="00000000">
      <w:pPr>
        <w:suppressAutoHyphens/>
        <w:spacing w:line="360" w:lineRule="auto"/>
        <w:ind w:hanging="2"/>
        <w:rPr>
          <w:rFonts w:ascii="Times New Roman" w:eastAsia="Times New Roman" w:hAnsi="Times New Roman" w:cs="Times New Roman"/>
          <w:color w:val="000000"/>
          <w:position w:val="-1"/>
          <w:sz w:val="24"/>
        </w:rPr>
      </w:pPr>
      <w:r>
        <w:rPr>
          <w:rFonts w:ascii="Times New Roman" w:eastAsia="Times New Roman" w:hAnsi="Times New Roman" w:cs="Times New Roman"/>
          <w:color w:val="000000"/>
          <w:position w:val="-1"/>
          <w:sz w:val="24"/>
        </w:rPr>
        <w:t>modalità evacuazione congiunta</w:t>
      </w:r>
    </w:p>
    <w:p w14:paraId="03C0B4B9" w14:textId="77777777" w:rsidR="008A5042" w:rsidRDefault="00000000">
      <w:pPr>
        <w:suppressAutoHyphens/>
        <w:spacing w:line="360" w:lineRule="auto"/>
        <w:ind w:hanging="2"/>
        <w:rPr>
          <w:rFonts w:ascii="Times New Roman" w:eastAsia="Times New Roman" w:hAnsi="Times New Roman" w:cs="Times New Roman"/>
          <w:color w:val="000000"/>
          <w:position w:val="-1"/>
          <w:sz w:val="24"/>
        </w:rPr>
      </w:pPr>
      <w:r>
        <w:rPr>
          <w:rFonts w:ascii="Times New Roman" w:eastAsia="Times New Roman" w:hAnsi="Times New Roman" w:cs="Times New Roman"/>
          <w:color w:val="000000"/>
          <w:position w:val="-1"/>
          <w:sz w:val="24"/>
        </w:rPr>
        <w:t>altro specifico</w:t>
      </w:r>
    </w:p>
    <w:p w14:paraId="12E1E1B2" w14:textId="77777777" w:rsidR="008A5042" w:rsidRDefault="008A5042">
      <w:pPr>
        <w:suppressAutoHyphens/>
        <w:spacing w:line="360" w:lineRule="auto"/>
        <w:ind w:hanging="2"/>
        <w:jc w:val="both"/>
        <w:rPr>
          <w:rFonts w:ascii="Times New Roman" w:eastAsia="Times New Roman" w:hAnsi="Times New Roman" w:cs="Times New Roman"/>
          <w:color w:val="000000"/>
          <w:position w:val="-1"/>
          <w:sz w:val="24"/>
        </w:rPr>
      </w:pPr>
    </w:p>
    <w:p w14:paraId="7E9C1DE3"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46337E75"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4087250C"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1BA50F55"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2649FEC8"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7FBFFC65"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0342A24F"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2E596EAB"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37F751EB"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260E6CE7"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1274AD2B"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2123F688"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7BB583D0"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7D8EBC8B"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67E4159B"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341DD7EA"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77F10877"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74DEC2F9"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20EAD381" w14:textId="77777777" w:rsidR="008A5042" w:rsidRDefault="00000000">
      <w:pPr>
        <w:suppressAutoHyphens/>
        <w:spacing w:line="360" w:lineRule="auto"/>
        <w:ind w:hanging="2"/>
        <w:rPr>
          <w:rFonts w:ascii="Times New Roman" w:eastAsia="Times New Roman" w:hAnsi="Times New Roman" w:cs="Times New Roman"/>
          <w:color w:val="000000"/>
          <w:position w:val="-1"/>
          <w:sz w:val="24"/>
        </w:rPr>
      </w:pPr>
      <w:r>
        <w:rPr>
          <w:rFonts w:ascii="Arial" w:eastAsia="Arial" w:hAnsi="Arial" w:cs="Arial"/>
          <w:b/>
          <w:color w:val="000000"/>
          <w:position w:val="-1"/>
          <w:sz w:val="18"/>
        </w:rPr>
        <w:t>Nota: questo modulo deve essere consegnato a tutti gli Operatori, Docenti e Classi e Affisso in Bacheca</w:t>
      </w:r>
    </w:p>
    <w:p w14:paraId="6BC0B7E1" w14:textId="77777777" w:rsidR="008A5042" w:rsidRDefault="008A5042">
      <w:pPr>
        <w:suppressAutoHyphens/>
        <w:spacing w:line="360" w:lineRule="auto"/>
        <w:ind w:hanging="2"/>
        <w:rPr>
          <w:rFonts w:ascii="Times New Roman" w:eastAsia="Times New Roman" w:hAnsi="Times New Roman" w:cs="Times New Roman"/>
          <w:color w:val="000000"/>
          <w:position w:val="-1"/>
          <w:sz w:val="24"/>
        </w:rPr>
      </w:pPr>
    </w:p>
    <w:p w14:paraId="5B5B1F88" w14:textId="77777777" w:rsidR="008A5042" w:rsidRDefault="00000000">
      <w:pPr>
        <w:suppressAutoHyphens/>
        <w:spacing w:line="360" w:lineRule="auto"/>
        <w:ind w:hanging="2"/>
        <w:rPr>
          <w:rFonts w:ascii="Times New Roman" w:eastAsia="Times New Roman" w:hAnsi="Times New Roman" w:cs="Times New Roman"/>
          <w:color w:val="000000"/>
          <w:position w:val="-1"/>
          <w:sz w:val="24"/>
        </w:rPr>
      </w:pPr>
      <w:r>
        <w:rPr>
          <w:rFonts w:ascii="Times New Roman" w:eastAsia="Times New Roman" w:hAnsi="Times New Roman" w:cs="Times New Roman"/>
          <w:color w:val="000000"/>
          <w:position w:val="-1"/>
          <w:sz w:val="24"/>
          <w:shd w:val="clear" w:color="auto" w:fill="FFFF00"/>
        </w:rPr>
        <w:t>Nota…!!! Questo paragrafo è da riportare solo in quei Plessi che ospitano più ordini di Scuola dove si rende necessaria la Evacuazione congiunta. Ognuna delle Scuole riporta nel suo PE le modalità concordate di Evacuazione congiunta dell’Edificio Scolastico.</w:t>
      </w:r>
    </w:p>
    <w:p w14:paraId="51D59AB8" w14:textId="77777777" w:rsidR="008A5042" w:rsidRDefault="00000000">
      <w:pPr>
        <w:suppressAutoHyphens/>
        <w:spacing w:before="360" w:after="180"/>
        <w:ind w:left="1" w:hanging="3"/>
        <w:jc w:val="center"/>
        <w:rPr>
          <w:rFonts w:ascii="Times New Roman" w:eastAsia="Times New Roman" w:hAnsi="Times New Roman" w:cs="Times New Roman"/>
          <w:color w:val="000000"/>
          <w:position w:val="-1"/>
          <w:sz w:val="24"/>
        </w:rPr>
      </w:pPr>
      <w:r>
        <w:rPr>
          <w:rFonts w:ascii="Arial" w:eastAsia="Arial" w:hAnsi="Arial" w:cs="Arial"/>
          <w:b/>
          <w:color w:val="000000"/>
          <w:position w:val="-1"/>
          <w:sz w:val="28"/>
        </w:rPr>
        <w:t>PROCEDURA COORDINATA DI EVACUAZIONE</w:t>
      </w:r>
      <w:r>
        <w:rPr>
          <w:rFonts w:ascii="Times New Roman" w:eastAsia="Times New Roman" w:hAnsi="Times New Roman" w:cs="Times New Roman"/>
          <w:color w:val="000000"/>
          <w:position w:val="-1"/>
          <w:sz w:val="24"/>
        </w:rPr>
        <w:t xml:space="preserve"> </w:t>
      </w:r>
      <w:r>
        <w:rPr>
          <w:rFonts w:ascii="Arial" w:eastAsia="Arial" w:hAnsi="Arial" w:cs="Arial"/>
          <w:b/>
          <w:color w:val="000000"/>
          <w:position w:val="-1"/>
          <w:sz w:val="28"/>
        </w:rPr>
        <w:t>E DA PREVEDERE</w:t>
      </w:r>
    </w:p>
    <w:p w14:paraId="0A9D576B"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 xml:space="preserve">Tutte le situazioni di emergenza del </w:t>
      </w:r>
      <w:r>
        <w:rPr>
          <w:rFonts w:ascii="Arial" w:eastAsia="Arial" w:hAnsi="Arial" w:cs="Arial"/>
          <w:b/>
          <w:color w:val="000000"/>
          <w:position w:val="-1"/>
          <w:sz w:val="24"/>
        </w:rPr>
        <w:t>Tipo 2 o 3</w:t>
      </w:r>
      <w:r>
        <w:rPr>
          <w:rFonts w:ascii="Arial" w:eastAsia="Arial" w:hAnsi="Arial" w:cs="Arial"/>
          <w:color w:val="000000"/>
          <w:position w:val="-1"/>
          <w:sz w:val="24"/>
        </w:rPr>
        <w:t>, che prevedono la Evacuazione dell’Edificio e l’intervento di Soccorsi Esterni, che si dovessero verificare in una delle due parti di edificio sia quella occupata dalla Primaria sia quella occupata dalla Infanzia, devono prevedere la evacuazione di tutto l’edificio e di tutti gli occupanti.</w:t>
      </w:r>
    </w:p>
    <w:p w14:paraId="512F5DCA"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Se la suddetta emergenza si verifica in una parte dell’Edificio, quella interessata dalla emergenza in atto si occuperà di avvisare, nella immediatezza della decisione della evacuazione, l’altra parte dell’Edificio informandola della emergenza in atto e della evacuazione in corso.</w:t>
      </w:r>
    </w:p>
    <w:p w14:paraId="212DF7E2"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La segnalazione potrà avvenire con qualunque mezzo a disposizione, telefonicamente o per mezzo di personale della Scuola che potrà recarsi di persona da un piano all’altro per avvisare il Responsabile di Plesso, se assente, il Referente della Sicurezza della emergenza in atto e della necessità della evacuazione.</w:t>
      </w:r>
    </w:p>
    <w:p w14:paraId="7B8B6959"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lastRenderedPageBreak/>
        <w:t>Nella immediatezza della decisione di evacuare l’intero Edificio è stato messo al corrente il Dirigente Scolastico della natura e portata dell’emergenza in atto e concordato rapidamente la necessità di Evacuare l’Edificio Scolastico.</w:t>
      </w:r>
    </w:p>
    <w:p w14:paraId="2E5569C7" w14:textId="77777777" w:rsidR="008A5042" w:rsidRDefault="008A5042">
      <w:pPr>
        <w:suppressAutoHyphens/>
        <w:ind w:hanging="2"/>
        <w:jc w:val="both"/>
        <w:rPr>
          <w:rFonts w:ascii="Arial" w:eastAsia="Arial" w:hAnsi="Arial" w:cs="Arial"/>
          <w:color w:val="000000"/>
          <w:position w:val="-1"/>
          <w:sz w:val="24"/>
        </w:rPr>
      </w:pPr>
    </w:p>
    <w:p w14:paraId="1DC7C73E" w14:textId="77777777" w:rsidR="008A5042" w:rsidRDefault="00000000">
      <w:pPr>
        <w:keepNext/>
        <w:suppressAutoHyphens/>
        <w:spacing w:before="120" w:after="120"/>
        <w:ind w:hanging="2"/>
        <w:rPr>
          <w:rFonts w:ascii="Arial" w:eastAsia="Arial" w:hAnsi="Arial" w:cs="Arial"/>
          <w:b/>
          <w:i/>
          <w:color w:val="000000"/>
          <w:position w:val="-1"/>
          <w:sz w:val="24"/>
          <w:u w:val="single"/>
        </w:rPr>
      </w:pPr>
      <w:r>
        <w:rPr>
          <w:rFonts w:ascii="Arial" w:eastAsia="Arial" w:hAnsi="Arial" w:cs="Arial"/>
          <w:b/>
          <w:i/>
          <w:color w:val="000000"/>
          <w:position w:val="-1"/>
          <w:sz w:val="24"/>
          <w:u w:val="single"/>
        </w:rPr>
        <w:t>Emergenza incendio interno agli edifici o terremoto</w:t>
      </w:r>
    </w:p>
    <w:p w14:paraId="14336819"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 xml:space="preserve">Se si verifica, all’interno dell’edificio, in una parte di edificio occupato da una delle due Scuole (Infanzia o Primaria), una Emergenza incendio di </w:t>
      </w:r>
      <w:r>
        <w:rPr>
          <w:rFonts w:ascii="Arial" w:eastAsia="Arial" w:hAnsi="Arial" w:cs="Arial"/>
          <w:b/>
          <w:color w:val="000000"/>
          <w:position w:val="-1"/>
          <w:sz w:val="24"/>
        </w:rPr>
        <w:t>tipo 2 o 3,</w:t>
      </w:r>
      <w:r>
        <w:rPr>
          <w:rFonts w:ascii="Arial" w:eastAsia="Arial" w:hAnsi="Arial" w:cs="Arial"/>
          <w:color w:val="000000"/>
          <w:position w:val="-1"/>
          <w:sz w:val="24"/>
        </w:rPr>
        <w:t xml:space="preserve"> si conviene che ognuna delle due Scuole debba utilizzare le Uscite di Sicurezza del proprio Piano di Evacuazione, senza impegnare quelle eventualmente interessate dall’incendio, in particolare, nel caso in cui una Uscita di Emergenza non fosse praticabile per la presenza di incendio, crollo, macerie o che la porta sia incastrata o deformata e non apribile, allora il Collaboratore Scolastico si pone in prossimità e dirige le Classi che arrivano verso la Uscita di Emergenza più vicina dove i Docenti conducono le Classi senza accalcarsi e accodandosi alle altre.</w:t>
      </w:r>
    </w:p>
    <w:p w14:paraId="132D4101"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Potrebbe anche accadere che l’incendio si verifichi in una pertinenza dell’Edificio, es. Centrale Termica, interna all’Edificio oppure in una costruzione adiacente o prossima all’Edificio, in questo caso si deve inibire l’Uscita di Emergenza che porta nella direzione dell’incendio o a passare in sua prossimità.</w:t>
      </w:r>
    </w:p>
    <w:p w14:paraId="4A238680"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Siccome non si può stabilire a priori la localizzazione dell’eventuale incendio (questo potrebbe interessare la zona esterna dell’Uscita di Sicurezza), oppure i danni sulla struttura di un eventuale terremoto e le sue conseguenze sulla praticabilità dei percorsi di evacuazione e Uscite di Emergenza e/o Scale di Sicurezza esterne sia per un eventuale incendio in corso nella Centrale Termica sia, in caso di terremoto, per le eventuali perdite di gas nella stessa, è opportuno che vengano effettuate delle simulazioni delle Prove di Evacuazione inibendo una Uscita di Emergenza e monitorando lo svolgimento della stessa rilevando eventuali criticità che dovessero emergere.</w:t>
      </w:r>
    </w:p>
    <w:p w14:paraId="4FEBACBF"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Questa modalità di effettuazione della Prova di Evacuazione, simulando lo scenario di Uscita di Emergenza impraticabile, deve essere concordata tra i Responsabili e Referenti della Sicurezza dei Plessi anche quando si effettua la Evacuazione congiunta dell’Edificio Scolastico.</w:t>
      </w:r>
    </w:p>
    <w:p w14:paraId="1F4F09D5"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lastRenderedPageBreak/>
        <w:t xml:space="preserve">È altresì necessario che, per ogni altra emergenza del </w:t>
      </w:r>
      <w:r>
        <w:rPr>
          <w:rFonts w:ascii="Arial" w:eastAsia="Arial" w:hAnsi="Arial" w:cs="Arial"/>
          <w:b/>
          <w:color w:val="000000"/>
          <w:position w:val="-1"/>
          <w:sz w:val="24"/>
        </w:rPr>
        <w:t>tipo 2 o 3</w:t>
      </w:r>
      <w:r>
        <w:rPr>
          <w:rFonts w:ascii="Arial" w:eastAsia="Arial" w:hAnsi="Arial" w:cs="Arial"/>
          <w:color w:val="000000"/>
          <w:position w:val="-1"/>
          <w:sz w:val="24"/>
        </w:rPr>
        <w:t xml:space="preserve"> che determini la necessità di una evacuazione generale dell’edificio ospitante due ordini di Scuola, si concordino le modalità di effettuazione della evacuazione comune.</w:t>
      </w:r>
    </w:p>
    <w:p w14:paraId="3639002E"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 xml:space="preserve">In tale ipotesi, se l’emergenza si verifica in una delle due Scuole, sarà quella interessata dell’emergenza ad avvisare l’altra Scuola della evacuazione in corso ed in ogni caso sarà sempre un Operatore della Scuola che occupa il Piano Terra ad aprire le porte di Uscita di Emergenza Principali o il Portone di Ingresso della Scuola e se necessario l’eventuale cancello esterno che immette su pubblica via. </w:t>
      </w:r>
    </w:p>
    <w:p w14:paraId="43C8A958" w14:textId="77777777" w:rsidR="008A5042" w:rsidRDefault="008A5042">
      <w:pPr>
        <w:suppressAutoHyphens/>
        <w:spacing w:after="120"/>
        <w:ind w:hanging="2"/>
        <w:jc w:val="both"/>
        <w:rPr>
          <w:rFonts w:ascii="Arial" w:eastAsia="Arial" w:hAnsi="Arial" w:cs="Arial"/>
          <w:color w:val="000000"/>
          <w:position w:val="-1"/>
          <w:sz w:val="24"/>
        </w:rPr>
      </w:pPr>
    </w:p>
    <w:p w14:paraId="04157D7F" w14:textId="77777777" w:rsidR="008A5042" w:rsidRDefault="008A5042">
      <w:pPr>
        <w:suppressAutoHyphens/>
        <w:spacing w:after="120"/>
        <w:ind w:hanging="2"/>
        <w:jc w:val="both"/>
        <w:rPr>
          <w:rFonts w:ascii="Arial" w:eastAsia="Arial" w:hAnsi="Arial" w:cs="Arial"/>
          <w:color w:val="000000"/>
          <w:position w:val="-1"/>
          <w:sz w:val="24"/>
        </w:rPr>
      </w:pPr>
    </w:p>
    <w:p w14:paraId="477C3386" w14:textId="77777777" w:rsidR="008A5042" w:rsidRDefault="008A5042">
      <w:pPr>
        <w:suppressAutoHyphens/>
        <w:spacing w:after="120"/>
        <w:ind w:hanging="2"/>
        <w:jc w:val="both"/>
        <w:rPr>
          <w:rFonts w:ascii="Arial" w:eastAsia="Arial" w:hAnsi="Arial" w:cs="Arial"/>
          <w:color w:val="000000"/>
          <w:position w:val="-1"/>
          <w:sz w:val="24"/>
        </w:rPr>
      </w:pPr>
    </w:p>
    <w:p w14:paraId="02D172FA" w14:textId="77777777" w:rsidR="008A5042" w:rsidRDefault="008A5042">
      <w:pPr>
        <w:suppressAutoHyphens/>
        <w:spacing w:after="120"/>
        <w:ind w:hanging="2"/>
        <w:jc w:val="both"/>
        <w:rPr>
          <w:rFonts w:ascii="Arial" w:eastAsia="Arial" w:hAnsi="Arial" w:cs="Arial"/>
          <w:color w:val="000000"/>
          <w:position w:val="-1"/>
          <w:sz w:val="24"/>
        </w:rPr>
      </w:pPr>
    </w:p>
    <w:p w14:paraId="38348563" w14:textId="77777777" w:rsidR="008A5042" w:rsidRDefault="008A5042">
      <w:pPr>
        <w:suppressAutoHyphens/>
        <w:spacing w:after="120"/>
        <w:ind w:hanging="2"/>
        <w:jc w:val="both"/>
        <w:rPr>
          <w:rFonts w:ascii="Arial" w:eastAsia="Arial" w:hAnsi="Arial" w:cs="Arial"/>
          <w:color w:val="000000"/>
          <w:position w:val="-1"/>
          <w:sz w:val="24"/>
        </w:rPr>
      </w:pPr>
    </w:p>
    <w:p w14:paraId="51EDF305" w14:textId="77777777" w:rsidR="008A5042" w:rsidRDefault="008A5042">
      <w:pPr>
        <w:suppressAutoHyphens/>
        <w:spacing w:after="120"/>
        <w:ind w:hanging="2"/>
        <w:jc w:val="both"/>
        <w:rPr>
          <w:rFonts w:ascii="Arial" w:eastAsia="Arial" w:hAnsi="Arial" w:cs="Arial"/>
          <w:color w:val="000000"/>
          <w:position w:val="-1"/>
          <w:sz w:val="24"/>
        </w:rPr>
      </w:pPr>
    </w:p>
    <w:p w14:paraId="3090DF4F" w14:textId="77777777" w:rsidR="008A5042" w:rsidRDefault="008A5042">
      <w:pPr>
        <w:suppressAutoHyphens/>
        <w:spacing w:after="120"/>
        <w:ind w:hanging="2"/>
        <w:jc w:val="both"/>
        <w:rPr>
          <w:rFonts w:ascii="Arial" w:eastAsia="Arial" w:hAnsi="Arial" w:cs="Arial"/>
          <w:color w:val="000000"/>
          <w:position w:val="-1"/>
          <w:sz w:val="24"/>
        </w:rPr>
      </w:pPr>
    </w:p>
    <w:p w14:paraId="40D3A108" w14:textId="77777777" w:rsidR="008A5042" w:rsidRDefault="008A5042">
      <w:pPr>
        <w:suppressAutoHyphens/>
        <w:spacing w:after="120"/>
        <w:ind w:hanging="2"/>
        <w:jc w:val="both"/>
        <w:rPr>
          <w:rFonts w:ascii="Arial" w:eastAsia="Arial" w:hAnsi="Arial" w:cs="Arial"/>
          <w:color w:val="000000"/>
          <w:position w:val="-1"/>
          <w:sz w:val="24"/>
        </w:rPr>
      </w:pPr>
    </w:p>
    <w:p w14:paraId="11D586C0" w14:textId="77777777" w:rsidR="008A5042" w:rsidRDefault="00000000">
      <w:pPr>
        <w:keepNext/>
        <w:suppressAutoHyphens/>
        <w:spacing w:before="240" w:after="180"/>
        <w:ind w:hanging="2"/>
        <w:rPr>
          <w:rFonts w:ascii="Arial" w:eastAsia="Arial" w:hAnsi="Arial" w:cs="Arial"/>
          <w:b/>
          <w:i/>
          <w:color w:val="000000"/>
          <w:position w:val="-1"/>
          <w:sz w:val="24"/>
          <w:u w:val="single"/>
        </w:rPr>
      </w:pPr>
      <w:r>
        <w:rPr>
          <w:rFonts w:ascii="Arial" w:eastAsia="Arial" w:hAnsi="Arial" w:cs="Arial"/>
          <w:b/>
          <w:i/>
          <w:color w:val="000000"/>
          <w:position w:val="-1"/>
          <w:sz w:val="24"/>
          <w:u w:val="single"/>
        </w:rPr>
        <w:t>Procedure di Coordinamento</w:t>
      </w:r>
    </w:p>
    <w:p w14:paraId="479F3B3B"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Al fine di rendere operativa e praticabile una eventuale situazione di emergenza che preveda l’evacuazione comune di tutto l’edificio, è necessario che le due Scuole effettuino delle simulazioni di evacuazione comune anche al fine di rilevare eventuali criticità che dovessero presentarsi (almeno una volta l’anno).</w:t>
      </w:r>
    </w:p>
    <w:p w14:paraId="42B02B36" w14:textId="77777777" w:rsidR="008A5042" w:rsidRDefault="008A5042">
      <w:pPr>
        <w:suppressAutoHyphens/>
        <w:spacing w:after="120" w:line="360" w:lineRule="auto"/>
        <w:ind w:hanging="2"/>
        <w:jc w:val="both"/>
        <w:rPr>
          <w:rFonts w:ascii="Arial" w:eastAsia="Arial" w:hAnsi="Arial" w:cs="Arial"/>
          <w:color w:val="000000"/>
          <w:position w:val="-1"/>
          <w:sz w:val="24"/>
        </w:rPr>
      </w:pPr>
    </w:p>
    <w:p w14:paraId="7B769C37"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Al fine quindi di coordinarsi per l’effettuazione della Prova Comune di Evacuazione è necessario prevedere una serie di azioni da realizzare :</w:t>
      </w:r>
    </w:p>
    <w:p w14:paraId="1053F5E0" w14:textId="77777777" w:rsidR="008A5042" w:rsidRDefault="00000000">
      <w:pPr>
        <w:numPr>
          <w:ilvl w:val="0"/>
          <w:numId w:val="79"/>
        </w:num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Concordare tra i Responsabili e Referenti della Sicurezza di Plesso ed il DS ora e data della Prova Comune.</w:t>
      </w:r>
    </w:p>
    <w:p w14:paraId="000C4AA6" w14:textId="77777777" w:rsidR="008A5042" w:rsidRDefault="00000000">
      <w:pPr>
        <w:numPr>
          <w:ilvl w:val="0"/>
          <w:numId w:val="79"/>
        </w:num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Concordare la tipologia dell’emergenza (incendio interno, incendio Centrale Termica, terremoto, allarme bomba)</w:t>
      </w:r>
    </w:p>
    <w:p w14:paraId="72988596" w14:textId="77777777" w:rsidR="008A5042" w:rsidRDefault="00000000">
      <w:pPr>
        <w:numPr>
          <w:ilvl w:val="0"/>
          <w:numId w:val="79"/>
        </w:num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lastRenderedPageBreak/>
        <w:t>Concordare chi deve effettuare la telefonata o avvisare della emergenza in atto l’altra Scuola</w:t>
      </w:r>
    </w:p>
    <w:p w14:paraId="6049D00A" w14:textId="77777777" w:rsidR="008A5042" w:rsidRDefault="00000000">
      <w:pPr>
        <w:numPr>
          <w:ilvl w:val="0"/>
          <w:numId w:val="79"/>
        </w:num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Ognuna delle due Scuole procede secondo il proprio Piano di Evacuazione</w:t>
      </w:r>
    </w:p>
    <w:p w14:paraId="0ABF038D" w14:textId="77777777" w:rsidR="008A5042" w:rsidRDefault="00000000">
      <w:pPr>
        <w:numPr>
          <w:ilvl w:val="0"/>
          <w:numId w:val="79"/>
        </w:num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I coordinatori dell’Emergenza rilevano i dati della Prova di evacuazione</w:t>
      </w:r>
    </w:p>
    <w:p w14:paraId="5CF7EB9F" w14:textId="77777777" w:rsidR="008A5042" w:rsidRDefault="00000000">
      <w:pPr>
        <w:numPr>
          <w:ilvl w:val="0"/>
          <w:numId w:val="79"/>
        </w:num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I coordinatori dell’Emergenza diramano il cessato allarme ed il rientro delle Classi all’interno dell’edificio</w:t>
      </w:r>
    </w:p>
    <w:p w14:paraId="2E1723D4"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Al termine della suddetta e dopo il rientro delle Classi evacuate nelle rispettive Scuole ha luogo una Riunione tra il DS ed i Coordinatori dell’Emergenza dove si confrontano i dati rilevati e si espongono le eventuali criticità riscontrate.</w:t>
      </w:r>
    </w:p>
    <w:p w14:paraId="48C65987" w14:textId="77777777" w:rsidR="008A5042" w:rsidRDefault="008A5042">
      <w:pPr>
        <w:suppressAutoHyphens/>
        <w:spacing w:after="120" w:line="360" w:lineRule="auto"/>
        <w:ind w:hanging="2"/>
        <w:jc w:val="both"/>
        <w:rPr>
          <w:rFonts w:ascii="Arial" w:eastAsia="Arial" w:hAnsi="Arial" w:cs="Arial"/>
          <w:color w:val="000000"/>
          <w:position w:val="-1"/>
          <w:sz w:val="24"/>
        </w:rPr>
      </w:pPr>
    </w:p>
    <w:p w14:paraId="7C655DE4" w14:textId="77777777" w:rsidR="008A5042" w:rsidRDefault="00000000">
      <w:pPr>
        <w:suppressAutoHyphens/>
        <w:spacing w:after="120" w:line="360" w:lineRule="auto"/>
        <w:ind w:hanging="2"/>
        <w:jc w:val="both"/>
        <w:rPr>
          <w:rFonts w:ascii="Arial" w:eastAsia="Arial" w:hAnsi="Arial" w:cs="Arial"/>
          <w:color w:val="000000"/>
          <w:position w:val="-1"/>
          <w:sz w:val="24"/>
        </w:rPr>
      </w:pPr>
      <w:r>
        <w:rPr>
          <w:rFonts w:ascii="Arial" w:eastAsia="Arial" w:hAnsi="Arial" w:cs="Arial"/>
          <w:color w:val="000000"/>
          <w:position w:val="-1"/>
          <w:sz w:val="24"/>
        </w:rPr>
        <w:t xml:space="preserve">La designazione degli incaricati è effettuata da parte del Dirigente Scolastico in forma scritta con l'indicazione dei compiti spettanti. </w:t>
      </w:r>
    </w:p>
    <w:p w14:paraId="57CFE977" w14:textId="77777777" w:rsidR="008A5042" w:rsidRDefault="008A5042">
      <w:pPr>
        <w:suppressAutoHyphens/>
        <w:spacing w:after="120"/>
        <w:ind w:hanging="2"/>
        <w:jc w:val="both"/>
        <w:rPr>
          <w:rFonts w:ascii="Arial" w:eastAsia="Arial" w:hAnsi="Arial" w:cs="Arial"/>
          <w:color w:val="000000"/>
          <w:position w:val="-1"/>
          <w:sz w:val="24"/>
        </w:rPr>
      </w:pPr>
    </w:p>
    <w:p w14:paraId="5E3C5AF6" w14:textId="77777777" w:rsidR="008A5042" w:rsidRDefault="008A5042">
      <w:pPr>
        <w:suppressAutoHyphens/>
        <w:ind w:right="355" w:hanging="2"/>
        <w:rPr>
          <w:rFonts w:ascii="Arial" w:eastAsia="Arial" w:hAnsi="Arial" w:cs="Arial"/>
          <w:color w:val="000000"/>
          <w:position w:val="-1"/>
          <w:sz w:val="20"/>
        </w:rPr>
      </w:pPr>
    </w:p>
    <w:p w14:paraId="4C7A7C50" w14:textId="77777777" w:rsidR="008A5042" w:rsidRDefault="008A5042">
      <w:pPr>
        <w:suppressAutoHyphens/>
        <w:ind w:right="355" w:hanging="2"/>
        <w:rPr>
          <w:rFonts w:ascii="Arial" w:eastAsia="Arial" w:hAnsi="Arial" w:cs="Arial"/>
          <w:color w:val="000000"/>
          <w:position w:val="-1"/>
          <w:sz w:val="20"/>
        </w:rPr>
      </w:pPr>
    </w:p>
    <w:p w14:paraId="11FFE6F3" w14:textId="77777777" w:rsidR="008A5042" w:rsidRDefault="008A5042">
      <w:pPr>
        <w:suppressAutoHyphens/>
        <w:ind w:right="355" w:hanging="2"/>
        <w:rPr>
          <w:rFonts w:ascii="Arial" w:eastAsia="Arial" w:hAnsi="Arial" w:cs="Arial"/>
          <w:color w:val="000000"/>
          <w:position w:val="-1"/>
          <w:sz w:val="20"/>
        </w:rPr>
      </w:pPr>
    </w:p>
    <w:p w14:paraId="214BC29C" w14:textId="77777777" w:rsidR="008A5042" w:rsidRDefault="008A5042">
      <w:pPr>
        <w:suppressAutoHyphens/>
        <w:ind w:right="355" w:hanging="2"/>
        <w:rPr>
          <w:rFonts w:ascii="Arial" w:eastAsia="Arial" w:hAnsi="Arial" w:cs="Arial"/>
          <w:color w:val="000000"/>
          <w:position w:val="-1"/>
          <w:sz w:val="20"/>
        </w:rPr>
      </w:pPr>
    </w:p>
    <w:p w14:paraId="72759557" w14:textId="77777777" w:rsidR="008A5042" w:rsidRDefault="008A5042">
      <w:pPr>
        <w:suppressAutoHyphens/>
        <w:ind w:right="355" w:hanging="2"/>
        <w:rPr>
          <w:rFonts w:ascii="Arial" w:eastAsia="Arial" w:hAnsi="Arial" w:cs="Arial"/>
          <w:color w:val="000000"/>
          <w:position w:val="-1"/>
          <w:sz w:val="20"/>
        </w:rPr>
      </w:pPr>
    </w:p>
    <w:p w14:paraId="23EF0D10" w14:textId="77777777" w:rsidR="008A5042" w:rsidRDefault="008A5042">
      <w:pPr>
        <w:suppressAutoHyphens/>
        <w:ind w:right="355" w:hanging="2"/>
        <w:rPr>
          <w:rFonts w:ascii="Arial" w:eastAsia="Arial" w:hAnsi="Arial" w:cs="Arial"/>
          <w:color w:val="000000"/>
          <w:position w:val="-1"/>
          <w:sz w:val="20"/>
        </w:rPr>
      </w:pPr>
    </w:p>
    <w:p w14:paraId="24D4EC5E" w14:textId="77777777" w:rsidR="008A5042" w:rsidRDefault="008A5042">
      <w:pPr>
        <w:suppressAutoHyphens/>
        <w:ind w:right="355" w:hanging="2"/>
        <w:rPr>
          <w:rFonts w:ascii="Arial" w:eastAsia="Arial" w:hAnsi="Arial" w:cs="Arial"/>
          <w:color w:val="000000"/>
          <w:position w:val="-1"/>
          <w:sz w:val="20"/>
        </w:rPr>
      </w:pPr>
    </w:p>
    <w:p w14:paraId="177C858D" w14:textId="77777777" w:rsidR="008A5042" w:rsidRDefault="008A5042">
      <w:pPr>
        <w:suppressAutoHyphens/>
        <w:spacing w:after="120" w:line="480" w:lineRule="auto"/>
        <w:ind w:hanging="2"/>
        <w:jc w:val="center"/>
        <w:rPr>
          <w:rFonts w:ascii="Arial" w:eastAsia="Arial" w:hAnsi="Arial" w:cs="Arial"/>
          <w:color w:val="000000"/>
          <w:position w:val="-1"/>
          <w:sz w:val="18"/>
        </w:rPr>
      </w:pPr>
    </w:p>
    <w:p w14:paraId="1F1C3CEE" w14:textId="77777777" w:rsidR="008A5042" w:rsidRDefault="00000000">
      <w:pPr>
        <w:suppressAutoHyphens/>
        <w:ind w:left="1" w:right="355" w:hanging="3"/>
        <w:jc w:val="center"/>
        <w:rPr>
          <w:rFonts w:ascii="Arial" w:eastAsia="Arial" w:hAnsi="Arial" w:cs="Arial"/>
          <w:color w:val="000000"/>
          <w:position w:val="-1"/>
          <w:sz w:val="32"/>
          <w:u w:val="single"/>
        </w:rPr>
      </w:pPr>
      <w:r>
        <w:rPr>
          <w:rFonts w:ascii="Arial" w:eastAsia="Arial" w:hAnsi="Arial" w:cs="Arial"/>
          <w:b/>
          <w:color w:val="000000"/>
          <w:position w:val="-1"/>
          <w:sz w:val="32"/>
          <w:u w:val="single"/>
        </w:rPr>
        <w:t xml:space="preserve">Aprifila, </w:t>
      </w:r>
      <w:proofErr w:type="spellStart"/>
      <w:r>
        <w:rPr>
          <w:rFonts w:ascii="Arial" w:eastAsia="Arial" w:hAnsi="Arial" w:cs="Arial"/>
          <w:b/>
          <w:color w:val="000000"/>
          <w:position w:val="-1"/>
          <w:sz w:val="32"/>
          <w:u w:val="single"/>
        </w:rPr>
        <w:t>Chiudifila</w:t>
      </w:r>
      <w:proofErr w:type="spellEnd"/>
      <w:r>
        <w:rPr>
          <w:rFonts w:ascii="Arial" w:eastAsia="Arial" w:hAnsi="Arial" w:cs="Arial"/>
          <w:b/>
          <w:color w:val="000000"/>
          <w:position w:val="-1"/>
          <w:sz w:val="32"/>
          <w:u w:val="single"/>
        </w:rPr>
        <w:t xml:space="preserve"> e Aiuto Disabili in Caso di Evacuazione</w:t>
      </w:r>
    </w:p>
    <w:p w14:paraId="195A2D9C" w14:textId="77777777" w:rsidR="008A5042" w:rsidRDefault="008A5042">
      <w:pPr>
        <w:suppressAutoHyphens/>
        <w:ind w:left="1" w:right="355" w:hanging="3"/>
        <w:jc w:val="center"/>
        <w:rPr>
          <w:rFonts w:ascii="Arial" w:eastAsia="Arial" w:hAnsi="Arial" w:cs="Arial"/>
          <w:color w:val="000000"/>
          <w:position w:val="-1"/>
          <w:sz w:val="32"/>
        </w:rPr>
      </w:pPr>
    </w:p>
    <w:p w14:paraId="33948786" w14:textId="00C523E4" w:rsidR="008A5042" w:rsidRDefault="00000000">
      <w:pPr>
        <w:suppressAutoHyphens/>
        <w:ind w:left="1" w:right="355" w:hanging="3"/>
        <w:jc w:val="center"/>
        <w:rPr>
          <w:rFonts w:ascii="Arial" w:eastAsia="Arial" w:hAnsi="Arial" w:cs="Arial"/>
          <w:color w:val="000000"/>
          <w:position w:val="-1"/>
          <w:sz w:val="32"/>
          <w:u w:val="single"/>
        </w:rPr>
      </w:pPr>
      <w:r>
        <w:rPr>
          <w:rFonts w:ascii="Arial" w:eastAsia="Arial" w:hAnsi="Arial" w:cs="Arial"/>
          <w:b/>
          <w:color w:val="000000"/>
          <w:position w:val="-1"/>
          <w:sz w:val="32"/>
        </w:rPr>
        <w:t>A.S. 202</w:t>
      </w:r>
      <w:r w:rsidR="005029E0">
        <w:rPr>
          <w:rFonts w:ascii="Arial" w:eastAsia="Arial" w:hAnsi="Arial" w:cs="Arial"/>
          <w:b/>
          <w:color w:val="000000"/>
          <w:position w:val="-1"/>
          <w:sz w:val="32"/>
        </w:rPr>
        <w:t>5</w:t>
      </w:r>
      <w:r>
        <w:rPr>
          <w:rFonts w:ascii="Arial" w:eastAsia="Arial" w:hAnsi="Arial" w:cs="Arial"/>
          <w:b/>
          <w:color w:val="000000"/>
          <w:position w:val="-1"/>
          <w:sz w:val="32"/>
        </w:rPr>
        <w:t>/</w:t>
      </w:r>
      <w:r w:rsidR="00942048">
        <w:rPr>
          <w:rFonts w:ascii="Arial" w:eastAsia="Arial" w:hAnsi="Arial" w:cs="Arial"/>
          <w:b/>
          <w:color w:val="000000"/>
          <w:position w:val="-1"/>
          <w:sz w:val="32"/>
        </w:rPr>
        <w:t>2</w:t>
      </w:r>
      <w:r w:rsidR="005029E0">
        <w:rPr>
          <w:rFonts w:ascii="Arial" w:eastAsia="Arial" w:hAnsi="Arial" w:cs="Arial"/>
          <w:b/>
          <w:color w:val="000000"/>
          <w:position w:val="-1"/>
          <w:sz w:val="32"/>
        </w:rPr>
        <w:t>6</w:t>
      </w:r>
      <w:r>
        <w:rPr>
          <w:rFonts w:ascii="Arial" w:eastAsia="Arial" w:hAnsi="Arial" w:cs="Arial"/>
          <w:b/>
          <w:color w:val="000000"/>
          <w:position w:val="-1"/>
          <w:sz w:val="36"/>
        </w:rPr>
        <w:tab/>
      </w:r>
      <w:r>
        <w:rPr>
          <w:rFonts w:ascii="Arial" w:eastAsia="Arial" w:hAnsi="Arial" w:cs="Arial"/>
          <w:b/>
          <w:color w:val="000000"/>
          <w:position w:val="-1"/>
          <w:sz w:val="36"/>
        </w:rPr>
        <w:tab/>
      </w:r>
      <w:r>
        <w:rPr>
          <w:rFonts w:ascii="Arial" w:eastAsia="Arial" w:hAnsi="Arial" w:cs="Arial"/>
          <w:b/>
          <w:color w:val="000000"/>
          <w:position w:val="-1"/>
          <w:sz w:val="36"/>
        </w:rPr>
        <w:tab/>
      </w:r>
      <w:r>
        <w:rPr>
          <w:rFonts w:ascii="Arial" w:eastAsia="Arial" w:hAnsi="Arial" w:cs="Arial"/>
          <w:b/>
          <w:color w:val="000000"/>
          <w:position w:val="-1"/>
          <w:sz w:val="28"/>
        </w:rPr>
        <w:t>(</w:t>
      </w:r>
      <w:r>
        <w:rPr>
          <w:rFonts w:ascii="Arial" w:eastAsia="Arial" w:hAnsi="Arial" w:cs="Arial"/>
          <w:b/>
          <w:color w:val="000000"/>
          <w:position w:val="-1"/>
          <w:sz w:val="24"/>
        </w:rPr>
        <w:t>Allegato N° 1</w:t>
      </w:r>
      <w:r>
        <w:rPr>
          <w:rFonts w:ascii="Times New Roman" w:eastAsia="Times New Roman" w:hAnsi="Times New Roman" w:cs="Times New Roman"/>
          <w:b/>
          <w:color w:val="000000"/>
          <w:position w:val="-1"/>
          <w:sz w:val="24"/>
        </w:rPr>
        <w:t>2</w:t>
      </w:r>
      <w:r>
        <w:rPr>
          <w:rFonts w:ascii="Arial" w:eastAsia="Arial" w:hAnsi="Arial" w:cs="Arial"/>
          <w:b/>
          <w:color w:val="000000"/>
          <w:position w:val="-1"/>
          <w:sz w:val="28"/>
        </w:rPr>
        <w:t>)</w:t>
      </w:r>
    </w:p>
    <w:p w14:paraId="641FEEF4" w14:textId="77777777" w:rsidR="008A5042" w:rsidRDefault="008A5042">
      <w:pPr>
        <w:suppressAutoHyphens/>
        <w:ind w:left="1" w:right="355" w:hanging="3"/>
        <w:jc w:val="center"/>
        <w:rPr>
          <w:rFonts w:ascii="Arial" w:eastAsia="Arial" w:hAnsi="Arial" w:cs="Arial"/>
          <w:color w:val="000000"/>
          <w:position w:val="-1"/>
          <w:sz w:val="32"/>
          <w:u w:val="single"/>
        </w:rPr>
      </w:pPr>
    </w:p>
    <w:tbl>
      <w:tblPr>
        <w:tblW w:w="0" w:type="auto"/>
        <w:tblCellMar>
          <w:left w:w="10" w:type="dxa"/>
          <w:right w:w="10" w:type="dxa"/>
        </w:tblCellMar>
        <w:tblLook w:val="04A0" w:firstRow="1" w:lastRow="0" w:firstColumn="1" w:lastColumn="0" w:noHBand="0" w:noVBand="1"/>
      </w:tblPr>
      <w:tblGrid>
        <w:gridCol w:w="967"/>
        <w:gridCol w:w="1445"/>
        <w:gridCol w:w="1367"/>
        <w:gridCol w:w="1445"/>
        <w:gridCol w:w="1479"/>
        <w:gridCol w:w="1446"/>
        <w:gridCol w:w="1479"/>
      </w:tblGrid>
      <w:tr w:rsidR="00D2202D" w14:paraId="005CE841" w14:textId="77777777">
        <w:tc>
          <w:tcPr>
            <w:tcW w:w="397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1EE739" w14:textId="77777777" w:rsidR="008A5042" w:rsidRDefault="00000000">
            <w:pPr>
              <w:suppressAutoHyphens/>
              <w:ind w:hanging="2"/>
              <w:jc w:val="center"/>
            </w:pPr>
            <w:r>
              <w:rPr>
                <w:rFonts w:ascii="Arial" w:eastAsia="Arial" w:hAnsi="Arial" w:cs="Arial"/>
                <w:b/>
                <w:color w:val="000000"/>
                <w:position w:val="-1"/>
                <w:sz w:val="18"/>
              </w:rPr>
              <w:t>ALUNNO APRIFILA</w:t>
            </w:r>
          </w:p>
        </w:tc>
        <w:tc>
          <w:tcPr>
            <w:tcW w:w="311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49954B8" w14:textId="77777777" w:rsidR="008A5042" w:rsidRDefault="00000000">
            <w:pPr>
              <w:suppressAutoHyphens/>
              <w:ind w:hanging="2"/>
              <w:jc w:val="center"/>
            </w:pPr>
            <w:r>
              <w:rPr>
                <w:rFonts w:ascii="Arial" w:eastAsia="Arial" w:hAnsi="Arial" w:cs="Arial"/>
                <w:b/>
                <w:color w:val="000000"/>
                <w:position w:val="-1"/>
                <w:sz w:val="18"/>
              </w:rPr>
              <w:t>ALUNNO CHIUDIFILA</w:t>
            </w:r>
          </w:p>
        </w:tc>
        <w:tc>
          <w:tcPr>
            <w:tcW w:w="31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953D69B" w14:textId="77777777" w:rsidR="008A5042" w:rsidRDefault="00000000">
            <w:pPr>
              <w:suppressAutoHyphens/>
              <w:ind w:hanging="2"/>
              <w:jc w:val="center"/>
            </w:pPr>
            <w:r>
              <w:rPr>
                <w:rFonts w:ascii="Arial" w:eastAsia="Arial" w:hAnsi="Arial" w:cs="Arial"/>
                <w:b/>
                <w:color w:val="000000"/>
                <w:position w:val="-1"/>
                <w:sz w:val="18"/>
              </w:rPr>
              <w:t>ALUNNO AIUTO DISABILI</w:t>
            </w:r>
          </w:p>
        </w:tc>
      </w:tr>
      <w:tr w:rsidR="00D2202D" w14:paraId="3726E198"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46C754" w14:textId="77777777" w:rsidR="008A5042" w:rsidRDefault="00000000">
            <w:pPr>
              <w:suppressAutoHyphens/>
              <w:ind w:hanging="2"/>
              <w:jc w:val="center"/>
            </w:pPr>
            <w:r>
              <w:rPr>
                <w:rFonts w:ascii="Arial" w:eastAsia="Arial" w:hAnsi="Arial" w:cs="Arial"/>
                <w:b/>
                <w:color w:val="000000"/>
                <w:position w:val="-1"/>
                <w:sz w:val="16"/>
              </w:rPr>
              <w:t>CLASSE</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59A075" w14:textId="77777777" w:rsidR="008A5042" w:rsidRDefault="00000000">
            <w:pPr>
              <w:suppressAutoHyphens/>
              <w:ind w:hanging="2"/>
              <w:jc w:val="center"/>
            </w:pPr>
            <w:r>
              <w:rPr>
                <w:rFonts w:ascii="Arial" w:eastAsia="Arial" w:hAnsi="Arial" w:cs="Arial"/>
                <w:b/>
                <w:color w:val="000000"/>
                <w:position w:val="-1"/>
                <w:sz w:val="16"/>
              </w:rPr>
              <w:t>TITOLARE</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66D808A" w14:textId="77777777" w:rsidR="008A5042" w:rsidRDefault="00000000">
            <w:pPr>
              <w:suppressAutoHyphens/>
              <w:ind w:hanging="2"/>
              <w:jc w:val="center"/>
            </w:pPr>
            <w:r>
              <w:rPr>
                <w:rFonts w:ascii="Arial" w:eastAsia="Arial" w:hAnsi="Arial" w:cs="Arial"/>
                <w:b/>
                <w:color w:val="000000"/>
                <w:position w:val="-1"/>
                <w:sz w:val="16"/>
              </w:rPr>
              <w:t>SUPPLENTE</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1E8E2BB" w14:textId="77777777" w:rsidR="008A5042" w:rsidRDefault="00000000">
            <w:pPr>
              <w:suppressAutoHyphens/>
              <w:ind w:hanging="2"/>
              <w:jc w:val="center"/>
            </w:pPr>
            <w:r>
              <w:rPr>
                <w:rFonts w:ascii="Arial" w:eastAsia="Arial" w:hAnsi="Arial" w:cs="Arial"/>
                <w:b/>
                <w:color w:val="000000"/>
                <w:position w:val="-1"/>
                <w:sz w:val="16"/>
              </w:rPr>
              <w:t>TITOLARE</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E4F0D67" w14:textId="77777777" w:rsidR="008A5042" w:rsidRDefault="00000000">
            <w:pPr>
              <w:suppressAutoHyphens/>
              <w:ind w:hanging="2"/>
              <w:jc w:val="center"/>
            </w:pPr>
            <w:r>
              <w:rPr>
                <w:rFonts w:ascii="Arial" w:eastAsia="Arial" w:hAnsi="Arial" w:cs="Arial"/>
                <w:b/>
                <w:color w:val="000000"/>
                <w:position w:val="-1"/>
                <w:sz w:val="16"/>
              </w:rPr>
              <w:t>SUPPLENTE</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C210B7" w14:textId="77777777" w:rsidR="008A5042" w:rsidRDefault="00000000">
            <w:pPr>
              <w:suppressAutoHyphens/>
              <w:ind w:hanging="2"/>
              <w:jc w:val="center"/>
            </w:pPr>
            <w:r>
              <w:rPr>
                <w:rFonts w:ascii="Arial" w:eastAsia="Arial" w:hAnsi="Arial" w:cs="Arial"/>
                <w:b/>
                <w:color w:val="000000"/>
                <w:position w:val="-1"/>
                <w:sz w:val="16"/>
              </w:rPr>
              <w:t>TITOLARE</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0836B0" w14:textId="77777777" w:rsidR="008A5042" w:rsidRDefault="00000000">
            <w:pPr>
              <w:suppressAutoHyphens/>
              <w:ind w:hanging="2"/>
              <w:jc w:val="center"/>
            </w:pPr>
            <w:r>
              <w:rPr>
                <w:rFonts w:ascii="Arial" w:eastAsia="Arial" w:hAnsi="Arial" w:cs="Arial"/>
                <w:b/>
                <w:color w:val="000000"/>
                <w:position w:val="-1"/>
                <w:sz w:val="16"/>
              </w:rPr>
              <w:t>SUPPLENTE</w:t>
            </w:r>
          </w:p>
        </w:tc>
      </w:tr>
      <w:tr w:rsidR="00D2202D" w14:paraId="7840F817"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A94E05" w14:textId="77777777" w:rsidR="008A5042" w:rsidRDefault="00000000">
            <w:pPr>
              <w:suppressAutoHyphens/>
              <w:ind w:hanging="2"/>
              <w:jc w:val="center"/>
            </w:pPr>
            <w:r>
              <w:rPr>
                <w:rFonts w:ascii="Arial" w:eastAsia="Arial" w:hAnsi="Arial" w:cs="Arial"/>
                <w:color w:val="000000"/>
                <w:position w:val="-1"/>
                <w:sz w:val="18"/>
              </w:rPr>
              <w:t>I A</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2312CD" w14:textId="535A33A4" w:rsidR="008A5042" w:rsidRDefault="008A5042" w:rsidP="00D2202D">
            <w:pPr>
              <w:suppressAutoHyphens/>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94F50D" w14:textId="33E58AEB" w:rsidR="008A5042" w:rsidRDefault="008A5042" w:rsidP="00D2202D">
            <w:pPr>
              <w:suppressAutoHyphens/>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089BE81" w14:textId="31B282A3"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5E18FB" w14:textId="27F8CD3D" w:rsidR="008A5042" w:rsidRDefault="008A5042" w:rsidP="00D2202D">
            <w:pPr>
              <w:suppressAutoHyphens/>
              <w:rPr>
                <w:rFonts w:ascii="Calibri" w:eastAsia="Calibri" w:hAnsi="Calibri" w:cs="Calibri"/>
                <w:sz w:val="22"/>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F11EEA"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3BC6A9" w14:textId="77777777" w:rsidR="008A5042" w:rsidRDefault="008A5042">
            <w:pPr>
              <w:suppressAutoHyphens/>
              <w:ind w:hanging="2"/>
              <w:jc w:val="center"/>
              <w:rPr>
                <w:rFonts w:ascii="Calibri" w:eastAsia="Calibri" w:hAnsi="Calibri" w:cs="Calibri"/>
                <w:sz w:val="22"/>
              </w:rPr>
            </w:pPr>
          </w:p>
        </w:tc>
      </w:tr>
      <w:tr w:rsidR="00D2202D" w14:paraId="4963F2EE"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F7A7B1F" w14:textId="77777777" w:rsidR="008A5042" w:rsidRDefault="00000000">
            <w:pPr>
              <w:suppressAutoHyphens/>
              <w:ind w:hanging="2"/>
              <w:jc w:val="center"/>
            </w:pPr>
            <w:r>
              <w:rPr>
                <w:rFonts w:ascii="Arial" w:eastAsia="Arial" w:hAnsi="Arial" w:cs="Arial"/>
                <w:color w:val="000000"/>
                <w:position w:val="-1"/>
                <w:sz w:val="18"/>
              </w:rPr>
              <w:t>I B</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8D23C56" w14:textId="5826AFB0" w:rsidR="008A5042" w:rsidRDefault="008A5042" w:rsidP="00D2202D">
            <w:pPr>
              <w:suppressAutoHyphens/>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461949F" w14:textId="09BE51D1"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E8F6862" w14:textId="4CF4A0ED" w:rsidR="008A5042" w:rsidRDefault="008A5042" w:rsidP="00D2202D">
            <w:pPr>
              <w:suppressAutoHyphens/>
              <w:rPr>
                <w:rFonts w:ascii="Arial" w:eastAsia="Arial" w:hAnsi="Arial" w:cs="Arial"/>
                <w:color w:val="000000"/>
                <w:position w:val="-1"/>
                <w:sz w:val="18"/>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A46287" w14:textId="0A683693" w:rsidR="008A5042" w:rsidRDefault="008A5042" w:rsidP="00D2202D">
            <w:pPr>
              <w:suppressAutoHyphens/>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64904F"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011A8A" w14:textId="77777777" w:rsidR="008A5042" w:rsidRDefault="008A5042">
            <w:pPr>
              <w:suppressAutoHyphens/>
              <w:ind w:hanging="2"/>
              <w:jc w:val="center"/>
              <w:rPr>
                <w:rFonts w:ascii="Calibri" w:eastAsia="Calibri" w:hAnsi="Calibri" w:cs="Calibri"/>
                <w:sz w:val="22"/>
              </w:rPr>
            </w:pPr>
          </w:p>
        </w:tc>
      </w:tr>
      <w:tr w:rsidR="00D2202D" w14:paraId="0D49B108"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6B634A" w14:textId="77777777" w:rsidR="008A5042" w:rsidRDefault="00000000">
            <w:pPr>
              <w:suppressAutoHyphens/>
              <w:ind w:hanging="2"/>
              <w:jc w:val="center"/>
            </w:pPr>
            <w:r>
              <w:rPr>
                <w:rFonts w:ascii="Arial" w:eastAsia="Arial" w:hAnsi="Arial" w:cs="Arial"/>
                <w:color w:val="000000"/>
                <w:position w:val="-1"/>
                <w:sz w:val="18"/>
              </w:rPr>
              <w:t>I C</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CCC4A8" w14:textId="48E123F5" w:rsidR="008A5042" w:rsidRDefault="008A5042" w:rsidP="00D2202D">
            <w:pPr>
              <w:suppressAutoHyphens/>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A13267" w14:textId="45E06B3A"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177D4C" w14:textId="254DB156"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52EAB52" w14:textId="5DF627EA" w:rsidR="008A5042" w:rsidRDefault="008A5042" w:rsidP="00D2202D">
            <w:pPr>
              <w:suppressAutoHyphens/>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6F330B"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060710" w14:textId="77777777" w:rsidR="008A5042" w:rsidRDefault="008A5042">
            <w:pPr>
              <w:suppressAutoHyphens/>
              <w:ind w:hanging="2"/>
              <w:jc w:val="center"/>
              <w:rPr>
                <w:rFonts w:ascii="Calibri" w:eastAsia="Calibri" w:hAnsi="Calibri" w:cs="Calibri"/>
                <w:sz w:val="22"/>
              </w:rPr>
            </w:pPr>
          </w:p>
        </w:tc>
      </w:tr>
      <w:tr w:rsidR="00D2202D" w14:paraId="2D642098"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192691" w14:textId="77777777" w:rsidR="008A5042" w:rsidRDefault="00000000">
            <w:pPr>
              <w:suppressAutoHyphens/>
              <w:ind w:hanging="2"/>
              <w:jc w:val="center"/>
            </w:pPr>
            <w:r>
              <w:rPr>
                <w:rFonts w:ascii="Arial" w:eastAsia="Arial" w:hAnsi="Arial" w:cs="Arial"/>
                <w:color w:val="000000"/>
                <w:position w:val="-1"/>
                <w:sz w:val="18"/>
              </w:rPr>
              <w:t>II A</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2E97E63" w14:textId="2700EA66" w:rsidR="008A5042" w:rsidRDefault="008A5042" w:rsidP="00D2202D">
            <w:pPr>
              <w:suppressAutoHyphens/>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A28384" w14:textId="3FC1727F" w:rsidR="008A5042" w:rsidRDefault="008A5042" w:rsidP="00D2202D">
            <w:pPr>
              <w:suppressAutoHyphens/>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9C39D8" w14:textId="422A826F"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63D39B" w14:textId="1D007513" w:rsidR="008A5042" w:rsidRDefault="008A5042" w:rsidP="00D2202D">
            <w:pPr>
              <w:suppressAutoHyphens/>
              <w:rPr>
                <w:rFonts w:ascii="Calibri" w:eastAsia="Calibri" w:hAnsi="Calibri" w:cs="Calibri"/>
                <w:sz w:val="22"/>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B9CDBA"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165268" w14:textId="77777777" w:rsidR="008A5042" w:rsidRDefault="008A5042">
            <w:pPr>
              <w:suppressAutoHyphens/>
              <w:ind w:hanging="2"/>
              <w:jc w:val="center"/>
              <w:rPr>
                <w:rFonts w:ascii="Calibri" w:eastAsia="Calibri" w:hAnsi="Calibri" w:cs="Calibri"/>
                <w:sz w:val="22"/>
              </w:rPr>
            </w:pPr>
          </w:p>
        </w:tc>
      </w:tr>
      <w:tr w:rsidR="00D2202D" w14:paraId="35734E2E"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54345A1" w14:textId="77777777" w:rsidR="008A5042" w:rsidRDefault="00000000">
            <w:pPr>
              <w:suppressAutoHyphens/>
              <w:ind w:hanging="2"/>
              <w:jc w:val="center"/>
            </w:pPr>
            <w:r>
              <w:rPr>
                <w:rFonts w:ascii="Arial" w:eastAsia="Arial" w:hAnsi="Arial" w:cs="Arial"/>
                <w:color w:val="000000"/>
                <w:position w:val="-1"/>
                <w:sz w:val="18"/>
              </w:rPr>
              <w:t>II B</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0D31D3D" w14:textId="1F0681E4" w:rsidR="008A5042" w:rsidRDefault="008A5042">
            <w:pPr>
              <w:suppressAutoHyphens/>
              <w:ind w:hanging="2"/>
              <w:jc w:val="cente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15686E" w14:textId="6BA662D3"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6541171" w14:textId="1A0B2207"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22DC87B" w14:textId="61D0B55D" w:rsidR="008A5042" w:rsidRDefault="008A5042" w:rsidP="00D2202D">
            <w:pPr>
              <w:suppressAutoHyphens/>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1710BE0"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E14726" w14:textId="77777777" w:rsidR="008A5042" w:rsidRDefault="008A5042">
            <w:pPr>
              <w:suppressAutoHyphens/>
              <w:ind w:hanging="2"/>
              <w:jc w:val="center"/>
              <w:rPr>
                <w:rFonts w:ascii="Calibri" w:eastAsia="Calibri" w:hAnsi="Calibri" w:cs="Calibri"/>
                <w:sz w:val="22"/>
              </w:rPr>
            </w:pPr>
          </w:p>
        </w:tc>
      </w:tr>
      <w:tr w:rsidR="00D2202D" w14:paraId="360B0B0A"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38AF83B" w14:textId="77777777" w:rsidR="008A5042" w:rsidRDefault="00000000">
            <w:pPr>
              <w:suppressAutoHyphens/>
              <w:ind w:hanging="2"/>
              <w:jc w:val="center"/>
            </w:pPr>
            <w:r>
              <w:lastRenderedPageBreak/>
              <w:t>II C</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561A7C8" w14:textId="1EADC151" w:rsidR="008A5042" w:rsidRDefault="008A5042" w:rsidP="00D2202D">
            <w:pPr>
              <w:suppressAutoHyphens/>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6E6DE9" w14:textId="624F2480"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7B5DB5" w14:textId="0FEADDF5" w:rsidR="008A5042" w:rsidRDefault="008A5042" w:rsidP="00D2202D">
            <w:pPr>
              <w:suppressAutoHyphens/>
              <w:jc w:val="both"/>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C6CF54" w14:textId="124FBACB" w:rsidR="008A5042" w:rsidRDefault="00000000" w:rsidP="00D2202D">
            <w:pPr>
              <w:suppressAutoHyphens/>
            </w:pPr>
            <w:r>
              <w:rPr>
                <w:rFonts w:ascii="Arial" w:eastAsia="Arial" w:hAnsi="Arial" w:cs="Arial"/>
                <w:color w:val="000000"/>
                <w:position w:val="-1"/>
                <w:sz w:val="18"/>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0CBCE8"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1B7DFA1" w14:textId="77777777" w:rsidR="008A5042" w:rsidRDefault="008A5042">
            <w:pPr>
              <w:suppressAutoHyphens/>
              <w:ind w:hanging="2"/>
              <w:jc w:val="center"/>
              <w:rPr>
                <w:rFonts w:ascii="Calibri" w:eastAsia="Calibri" w:hAnsi="Calibri" w:cs="Calibri"/>
                <w:sz w:val="22"/>
              </w:rPr>
            </w:pPr>
          </w:p>
        </w:tc>
      </w:tr>
      <w:tr w:rsidR="00D2202D" w14:paraId="6F6E952C"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B359AB" w14:textId="77777777" w:rsidR="008A5042" w:rsidRDefault="00000000">
            <w:pPr>
              <w:suppressAutoHyphens/>
              <w:ind w:hanging="2"/>
              <w:jc w:val="center"/>
            </w:pPr>
            <w:r>
              <w:rPr>
                <w:rFonts w:ascii="Arial" w:eastAsia="Arial" w:hAnsi="Arial" w:cs="Arial"/>
                <w:color w:val="000000"/>
                <w:position w:val="-1"/>
                <w:sz w:val="18"/>
              </w:rPr>
              <w:t>III A</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83E98F" w14:textId="2861447A" w:rsidR="008A5042" w:rsidRDefault="008A5042" w:rsidP="00D2202D">
            <w:pPr>
              <w:suppressAutoHyphens/>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EA3F720" w14:textId="43B67AE4"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34C8136" w14:textId="3401675A"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05AE63" w14:textId="68ADC6DA" w:rsidR="008A5042" w:rsidRDefault="008A5042" w:rsidP="00D2202D">
            <w:pPr>
              <w:suppressAutoHyphens/>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9FFE786"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61FE88" w14:textId="77777777" w:rsidR="008A5042" w:rsidRDefault="008A5042">
            <w:pPr>
              <w:suppressAutoHyphens/>
              <w:ind w:hanging="2"/>
              <w:jc w:val="center"/>
              <w:rPr>
                <w:rFonts w:ascii="Calibri" w:eastAsia="Calibri" w:hAnsi="Calibri" w:cs="Calibri"/>
                <w:sz w:val="22"/>
              </w:rPr>
            </w:pPr>
          </w:p>
        </w:tc>
      </w:tr>
      <w:tr w:rsidR="00D2202D" w14:paraId="18A6821E"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05DBD29" w14:textId="77777777" w:rsidR="008A5042" w:rsidRDefault="00000000">
            <w:pPr>
              <w:suppressAutoHyphens/>
              <w:ind w:hanging="2"/>
              <w:jc w:val="center"/>
            </w:pPr>
            <w:r>
              <w:rPr>
                <w:rFonts w:ascii="Arial" w:eastAsia="Arial" w:hAnsi="Arial" w:cs="Arial"/>
                <w:color w:val="000000"/>
                <w:position w:val="-1"/>
                <w:sz w:val="18"/>
              </w:rPr>
              <w:t>III B</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2E9142" w14:textId="5AE5ED56" w:rsidR="008A5042" w:rsidRDefault="008A5042" w:rsidP="00D2202D">
            <w:pPr>
              <w:suppressAutoHyphens/>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874FC5" w14:textId="4A956581" w:rsidR="008A5042" w:rsidRDefault="008A5042" w:rsidP="00D2202D">
            <w:pPr>
              <w:suppressAutoHyphens/>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0C02AC" w14:textId="3B9B99ED"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CF4C9D" w14:textId="2B96EAB2" w:rsidR="008A5042" w:rsidRDefault="008A5042">
            <w:pPr>
              <w:suppressAutoHyphens/>
              <w:ind w:hanging="2"/>
              <w:jc w:val="cente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8BAEB7E"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5E90D0D" w14:textId="77777777" w:rsidR="008A5042" w:rsidRDefault="008A5042">
            <w:pPr>
              <w:suppressAutoHyphens/>
              <w:ind w:hanging="2"/>
              <w:jc w:val="center"/>
              <w:rPr>
                <w:rFonts w:ascii="Calibri" w:eastAsia="Calibri" w:hAnsi="Calibri" w:cs="Calibri"/>
                <w:sz w:val="22"/>
              </w:rPr>
            </w:pPr>
          </w:p>
        </w:tc>
      </w:tr>
      <w:tr w:rsidR="00D2202D" w14:paraId="6DD4F949"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DA7CEF" w14:textId="77777777" w:rsidR="008A5042" w:rsidRDefault="00000000">
            <w:pPr>
              <w:suppressAutoHyphens/>
              <w:ind w:hanging="2"/>
              <w:jc w:val="center"/>
            </w:pPr>
            <w:r>
              <w:rPr>
                <w:rFonts w:ascii="Arial" w:eastAsia="Arial" w:hAnsi="Arial" w:cs="Arial"/>
                <w:color w:val="000000"/>
                <w:position w:val="-1"/>
                <w:sz w:val="18"/>
              </w:rPr>
              <w:t>IV A</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F7B3F7" w14:textId="5FD3B914" w:rsidR="008A5042" w:rsidRDefault="008A5042">
            <w:pPr>
              <w:suppressAutoHyphens/>
              <w:ind w:hanging="2"/>
              <w:jc w:val="cente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BFEE16" w14:textId="2DDA97A3" w:rsidR="008A5042" w:rsidRDefault="008A5042" w:rsidP="00D2202D">
            <w:pPr>
              <w:suppressAutoHyphens/>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1D964A" w14:textId="14E421B1" w:rsidR="008A5042" w:rsidRDefault="008A5042" w:rsidP="00D2202D">
            <w:pPr>
              <w:suppressAutoHyphens/>
              <w:ind w:hanging="2"/>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1B559F" w14:textId="51E63958" w:rsidR="008A5042" w:rsidRDefault="00000000">
            <w:pPr>
              <w:suppressAutoHyphens/>
              <w:ind w:hanging="2"/>
              <w:jc w:val="center"/>
            </w:pPr>
            <w:r>
              <w:rPr>
                <w:rFonts w:ascii="Arial" w:eastAsia="Arial" w:hAnsi="Arial" w:cs="Arial"/>
                <w:color w:val="000000"/>
                <w:position w:val="-1"/>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B08C33"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FF7FC2" w14:textId="77777777" w:rsidR="008A5042" w:rsidRDefault="008A5042">
            <w:pPr>
              <w:suppressAutoHyphens/>
              <w:ind w:hanging="2"/>
              <w:jc w:val="center"/>
              <w:rPr>
                <w:rFonts w:ascii="Calibri" w:eastAsia="Calibri" w:hAnsi="Calibri" w:cs="Calibri"/>
                <w:sz w:val="22"/>
              </w:rPr>
            </w:pPr>
          </w:p>
        </w:tc>
      </w:tr>
      <w:tr w:rsidR="00D2202D" w14:paraId="6D6ED5CD"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E6C4E1F" w14:textId="77777777" w:rsidR="008A5042" w:rsidRDefault="00000000">
            <w:pPr>
              <w:suppressAutoHyphens/>
              <w:ind w:hanging="2"/>
              <w:jc w:val="center"/>
            </w:pPr>
            <w:r>
              <w:rPr>
                <w:rFonts w:ascii="Arial" w:eastAsia="Arial" w:hAnsi="Arial" w:cs="Arial"/>
                <w:color w:val="000000"/>
                <w:position w:val="-1"/>
                <w:sz w:val="18"/>
              </w:rPr>
              <w:t>IV B</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BFDC49E" w14:textId="142FBB07" w:rsidR="008A5042" w:rsidRDefault="008A5042">
            <w:pPr>
              <w:suppressAutoHyphens/>
              <w:ind w:hanging="2"/>
              <w:jc w:val="cente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16CB492" w14:textId="4D4535C6"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581058" w14:textId="52520123"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77C880" w14:textId="4411C359" w:rsidR="008A5042" w:rsidRDefault="008A5042">
            <w:pPr>
              <w:suppressAutoHyphens/>
              <w:ind w:hanging="2"/>
              <w:jc w:val="cente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53A9BF"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A3D6A9" w14:textId="77777777" w:rsidR="008A5042" w:rsidRDefault="008A5042">
            <w:pPr>
              <w:suppressAutoHyphens/>
              <w:ind w:hanging="2"/>
              <w:jc w:val="center"/>
              <w:rPr>
                <w:rFonts w:ascii="Calibri" w:eastAsia="Calibri" w:hAnsi="Calibri" w:cs="Calibri"/>
                <w:sz w:val="22"/>
              </w:rPr>
            </w:pPr>
          </w:p>
        </w:tc>
      </w:tr>
      <w:tr w:rsidR="00D2202D" w14:paraId="2B5A9B22"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0D1375" w14:textId="77777777" w:rsidR="008A5042" w:rsidRDefault="00000000">
            <w:pPr>
              <w:suppressAutoHyphens/>
              <w:ind w:hanging="2"/>
              <w:jc w:val="center"/>
            </w:pPr>
            <w:r>
              <w:rPr>
                <w:rFonts w:ascii="Arial" w:eastAsia="Arial" w:hAnsi="Arial" w:cs="Arial"/>
                <w:color w:val="000000"/>
                <w:position w:val="-1"/>
                <w:sz w:val="18"/>
              </w:rPr>
              <w:t xml:space="preserve">IV C </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B03E41" w14:textId="3855ABDF" w:rsidR="008A5042" w:rsidRDefault="008A5042" w:rsidP="00D2202D">
            <w:pPr>
              <w:suppressAutoHyphens/>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5119C8" w14:textId="550B0F1C"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56E326" w14:textId="43B8A5CF"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550C4F" w14:textId="77439FB4" w:rsidR="008A5042" w:rsidRDefault="008A5042" w:rsidP="00D2202D">
            <w:pPr>
              <w:suppressAutoHyphens/>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FC614ED"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1DCD51" w14:textId="77777777" w:rsidR="008A5042" w:rsidRDefault="008A5042">
            <w:pPr>
              <w:suppressAutoHyphens/>
              <w:ind w:hanging="2"/>
              <w:jc w:val="center"/>
              <w:rPr>
                <w:rFonts w:ascii="Calibri" w:eastAsia="Calibri" w:hAnsi="Calibri" w:cs="Calibri"/>
                <w:sz w:val="22"/>
              </w:rPr>
            </w:pPr>
          </w:p>
        </w:tc>
      </w:tr>
      <w:tr w:rsidR="00D2202D" w14:paraId="6B3C4088"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FE20D2" w14:textId="77777777" w:rsidR="008A5042" w:rsidRDefault="00000000">
            <w:pPr>
              <w:suppressAutoHyphens/>
              <w:ind w:hanging="2"/>
              <w:jc w:val="center"/>
            </w:pPr>
            <w:r>
              <w:rPr>
                <w:rFonts w:ascii="Arial" w:eastAsia="Arial" w:hAnsi="Arial" w:cs="Arial"/>
                <w:color w:val="000000"/>
                <w:position w:val="-1"/>
                <w:sz w:val="18"/>
              </w:rPr>
              <w:t>IV D</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3DFE58" w14:textId="0C5E8FF8" w:rsidR="008A5042" w:rsidRDefault="008A5042" w:rsidP="00D2202D">
            <w:pPr>
              <w:suppressAutoHyphens/>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A533894" w14:textId="5B5AB170" w:rsidR="008A5042" w:rsidRDefault="008A5042" w:rsidP="00D2202D">
            <w:pPr>
              <w:suppressAutoHyphens/>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5AE71F6" w14:textId="6D218944" w:rsidR="008A5042" w:rsidRDefault="008A5042" w:rsidP="00D2202D">
            <w:pPr>
              <w:suppressAutoHyphens/>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56CF4C" w14:textId="4D03F25D" w:rsidR="008A5042" w:rsidRDefault="008A5042">
            <w:pPr>
              <w:suppressAutoHyphens/>
              <w:ind w:hanging="2"/>
              <w:jc w:val="cente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5B63DC"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612D32E" w14:textId="77777777" w:rsidR="008A5042" w:rsidRDefault="008A5042">
            <w:pPr>
              <w:suppressAutoHyphens/>
              <w:ind w:hanging="2"/>
              <w:jc w:val="center"/>
              <w:rPr>
                <w:rFonts w:ascii="Calibri" w:eastAsia="Calibri" w:hAnsi="Calibri" w:cs="Calibri"/>
                <w:sz w:val="22"/>
              </w:rPr>
            </w:pPr>
          </w:p>
        </w:tc>
      </w:tr>
      <w:tr w:rsidR="00D2202D" w14:paraId="2897E16E"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84A3C9" w14:textId="77777777" w:rsidR="008A5042" w:rsidRDefault="00000000">
            <w:pPr>
              <w:suppressAutoHyphens/>
              <w:ind w:hanging="2"/>
              <w:jc w:val="center"/>
            </w:pPr>
            <w:r>
              <w:rPr>
                <w:rFonts w:ascii="Arial" w:eastAsia="Arial" w:hAnsi="Arial" w:cs="Arial"/>
                <w:color w:val="000000"/>
                <w:position w:val="-1"/>
                <w:sz w:val="18"/>
              </w:rPr>
              <w:t>V A</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8C0B98" w14:textId="78ADB004" w:rsidR="008A5042" w:rsidRDefault="008A5042">
            <w:pPr>
              <w:suppressAutoHyphens/>
              <w:ind w:hanging="2"/>
              <w:jc w:val="center"/>
              <w:rPr>
                <w:rFonts w:ascii="Calibri" w:eastAsia="Calibri" w:hAnsi="Calibri" w:cs="Calibri"/>
                <w:sz w:val="22"/>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A59B31" w14:textId="00266E80" w:rsidR="008A5042" w:rsidRDefault="008A5042" w:rsidP="00942048">
            <w:pPr>
              <w:suppressAutoHyphens/>
              <w:ind w:hanging="2"/>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3F64FD" w14:textId="44629328" w:rsidR="008A5042" w:rsidRDefault="008A5042" w:rsidP="00942048">
            <w:pPr>
              <w:suppressAutoHyphens/>
              <w:ind w:hanging="2"/>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E1234F9" w14:textId="6F976E0F" w:rsidR="008A5042" w:rsidRDefault="008A5042">
            <w:pPr>
              <w:suppressAutoHyphens/>
              <w:ind w:hanging="2"/>
              <w:jc w:val="cente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B86FFFC"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51743FC" w14:textId="77777777" w:rsidR="008A5042" w:rsidRDefault="008A5042">
            <w:pPr>
              <w:suppressAutoHyphens/>
              <w:ind w:hanging="2"/>
              <w:jc w:val="center"/>
              <w:rPr>
                <w:rFonts w:ascii="Calibri" w:eastAsia="Calibri" w:hAnsi="Calibri" w:cs="Calibri"/>
                <w:sz w:val="22"/>
              </w:rPr>
            </w:pPr>
          </w:p>
        </w:tc>
      </w:tr>
      <w:tr w:rsidR="00D2202D" w14:paraId="0B6AE3D7"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5B00C5B" w14:textId="77777777" w:rsidR="008A5042" w:rsidRDefault="00000000">
            <w:pPr>
              <w:suppressAutoHyphens/>
              <w:ind w:hanging="2"/>
              <w:jc w:val="center"/>
              <w:rPr>
                <w:rFonts w:ascii="Calibri" w:eastAsia="Calibri" w:hAnsi="Calibri" w:cs="Calibri"/>
                <w:sz w:val="22"/>
              </w:rPr>
            </w:pPr>
            <w:r>
              <w:rPr>
                <w:rFonts w:ascii="Calibri" w:eastAsia="Calibri" w:hAnsi="Calibri" w:cs="Calibri"/>
                <w:sz w:val="22"/>
              </w:rPr>
              <w:t>V B</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DD6DF45" w14:textId="7E230DB8" w:rsidR="008A5042" w:rsidRDefault="008A5042">
            <w:pPr>
              <w:suppressAutoHyphens/>
              <w:ind w:hanging="2"/>
              <w:jc w:val="center"/>
              <w:rPr>
                <w:rFonts w:ascii="Calibri" w:eastAsia="Calibri" w:hAnsi="Calibri" w:cs="Calibri"/>
                <w:sz w:val="22"/>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40163C"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A1D02A" w14:textId="64E08567" w:rsidR="00942048" w:rsidRDefault="00000000" w:rsidP="00942048">
            <w:pPr>
              <w:suppressAutoHyphens/>
              <w:ind w:hanging="2"/>
              <w:jc w:val="center"/>
              <w:rPr>
                <w:rFonts w:ascii="Calibri" w:eastAsia="Calibri" w:hAnsi="Calibri" w:cs="Calibri"/>
                <w:sz w:val="22"/>
              </w:rPr>
            </w:pPr>
            <w:r>
              <w:rPr>
                <w:rFonts w:ascii="Calibri" w:eastAsia="Calibri" w:hAnsi="Calibri" w:cs="Calibri"/>
                <w:sz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BBC954" w14:textId="77777777" w:rsidR="008A5042" w:rsidRDefault="008A5042">
            <w:pPr>
              <w:suppressAutoHyphens/>
              <w:ind w:hanging="2"/>
              <w:jc w:val="center"/>
              <w:rPr>
                <w:rFonts w:ascii="Calibri" w:eastAsia="Calibri" w:hAnsi="Calibri" w:cs="Calibri"/>
                <w:sz w:val="22"/>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1276ED6"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0D3E0FB" w14:textId="77777777" w:rsidR="008A5042" w:rsidRDefault="008A5042">
            <w:pPr>
              <w:suppressAutoHyphens/>
              <w:ind w:hanging="2"/>
              <w:jc w:val="center"/>
              <w:rPr>
                <w:rFonts w:ascii="Calibri" w:eastAsia="Calibri" w:hAnsi="Calibri" w:cs="Calibri"/>
                <w:sz w:val="22"/>
              </w:rPr>
            </w:pPr>
          </w:p>
        </w:tc>
      </w:tr>
      <w:tr w:rsidR="00D2202D" w14:paraId="18F1A837" w14:textId="77777777">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EB35CE4"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1FF49A1" w14:textId="77777777" w:rsidR="008A5042" w:rsidRDefault="008A5042">
            <w:pPr>
              <w:suppressAutoHyphens/>
              <w:ind w:hanging="2"/>
              <w:jc w:val="center"/>
              <w:rPr>
                <w:rFonts w:ascii="Calibri" w:eastAsia="Calibri" w:hAnsi="Calibri" w:cs="Calibri"/>
                <w:sz w:val="22"/>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9B8852D"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D9C119"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AD1CD4C" w14:textId="77777777" w:rsidR="008A5042" w:rsidRDefault="008A5042">
            <w:pPr>
              <w:suppressAutoHyphens/>
              <w:ind w:hanging="2"/>
              <w:jc w:val="center"/>
              <w:rPr>
                <w:rFonts w:ascii="Calibri" w:eastAsia="Calibri" w:hAnsi="Calibri" w:cs="Calibri"/>
                <w:sz w:val="22"/>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BDC80E" w14:textId="77777777" w:rsidR="008A5042" w:rsidRDefault="008A5042">
            <w:pPr>
              <w:suppressAutoHyphens/>
              <w:ind w:hanging="2"/>
              <w:jc w:val="center"/>
              <w:rPr>
                <w:rFonts w:ascii="Calibri" w:eastAsia="Calibri" w:hAnsi="Calibri" w:cs="Calibri"/>
                <w:sz w:val="22"/>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B0AD35" w14:textId="77777777" w:rsidR="008A5042" w:rsidRDefault="008A5042">
            <w:pPr>
              <w:suppressAutoHyphens/>
              <w:ind w:hanging="2"/>
              <w:jc w:val="center"/>
              <w:rPr>
                <w:rFonts w:ascii="Calibri" w:eastAsia="Calibri" w:hAnsi="Calibri" w:cs="Calibri"/>
                <w:sz w:val="22"/>
              </w:rPr>
            </w:pPr>
          </w:p>
        </w:tc>
      </w:tr>
    </w:tbl>
    <w:p w14:paraId="09CF1748" w14:textId="77777777" w:rsidR="008A5042" w:rsidRDefault="00000000">
      <w:pPr>
        <w:suppressAutoHyphens/>
        <w:ind w:left="-1" w:right="355" w:hanging="1"/>
        <w:jc w:val="center"/>
        <w:rPr>
          <w:rFonts w:ascii="Arial" w:eastAsia="Arial" w:hAnsi="Arial" w:cs="Arial"/>
          <w:color w:val="000000"/>
          <w:position w:val="-1"/>
          <w:sz w:val="14"/>
        </w:rPr>
      </w:pPr>
      <w:r>
        <w:rPr>
          <w:rFonts w:ascii="Times New Roman" w:eastAsia="Times New Roman" w:hAnsi="Times New Roman" w:cs="Times New Roman"/>
          <w:b/>
          <w:color w:val="000000"/>
          <w:position w:val="-1"/>
          <w:sz w:val="14"/>
        </w:rPr>
        <w:t>Si sottolinea che è direttamente responsabile della procedura di evacuazione l’insegnante che si trova nella classe al momento dell’evento.</w:t>
      </w:r>
    </w:p>
    <w:p w14:paraId="68BCDBB4" w14:textId="77777777" w:rsidR="008A5042" w:rsidRDefault="008A5042">
      <w:pPr>
        <w:suppressAutoHyphens/>
        <w:ind w:left="-1" w:hanging="1"/>
        <w:rPr>
          <w:rFonts w:ascii="Arial" w:eastAsia="Arial" w:hAnsi="Arial" w:cs="Arial"/>
          <w:color w:val="000000"/>
          <w:position w:val="-1"/>
          <w:sz w:val="14"/>
        </w:rPr>
      </w:pPr>
    </w:p>
    <w:p w14:paraId="30456B39" w14:textId="77777777" w:rsidR="008A5042" w:rsidRDefault="008A5042">
      <w:pPr>
        <w:suppressAutoHyphens/>
        <w:ind w:left="-1" w:hanging="1"/>
        <w:rPr>
          <w:rFonts w:ascii="Arial" w:eastAsia="Arial" w:hAnsi="Arial" w:cs="Arial"/>
          <w:color w:val="000000"/>
          <w:position w:val="-1"/>
          <w:sz w:val="14"/>
        </w:rPr>
      </w:pPr>
    </w:p>
    <w:p w14:paraId="722F3395" w14:textId="372FA1D5" w:rsidR="008A5042" w:rsidRPr="00CE5EE7" w:rsidRDefault="00CE5EE7">
      <w:pPr>
        <w:suppressAutoHyphens/>
        <w:ind w:left="-1" w:hanging="1"/>
        <w:rPr>
          <w:rFonts w:ascii="Arial" w:eastAsia="Arial" w:hAnsi="Arial" w:cs="Arial"/>
          <w:color w:val="000000"/>
          <w:position w:val="-1"/>
          <w:sz w:val="18"/>
          <w:szCs w:val="18"/>
        </w:rPr>
      </w:pPr>
      <w:r>
        <w:rPr>
          <w:rFonts w:ascii="Arial" w:eastAsia="Arial" w:hAnsi="Arial" w:cs="Arial"/>
          <w:color w:val="000000"/>
          <w:position w:val="-1"/>
          <w:sz w:val="18"/>
          <w:szCs w:val="18"/>
        </w:rPr>
        <w:t>L’ELENCO DEI NOMINATIVI DEGLI ALUNNI APRI FILA E CHIUDI FILA VIENE AGGIORNATO  OGNI QUALVOLTA SI VERIFICA UNA NUOVA ORGANIZZAZIONE DEI POSTI ALL’INTERNO DELLA CLASSE.</w:t>
      </w:r>
    </w:p>
    <w:p w14:paraId="17DADF15" w14:textId="77777777" w:rsidR="008A5042" w:rsidRDefault="008A5042">
      <w:pPr>
        <w:suppressAutoHyphens/>
        <w:ind w:left="-1" w:hanging="1"/>
        <w:rPr>
          <w:rFonts w:ascii="Arial" w:eastAsia="Arial" w:hAnsi="Arial" w:cs="Arial"/>
          <w:color w:val="000000"/>
          <w:position w:val="-1"/>
          <w:sz w:val="14"/>
        </w:rPr>
      </w:pPr>
    </w:p>
    <w:p w14:paraId="42ACD729" w14:textId="77777777" w:rsidR="008A5042" w:rsidRDefault="008A5042">
      <w:pPr>
        <w:suppressAutoHyphens/>
        <w:ind w:left="-1" w:hanging="1"/>
        <w:rPr>
          <w:rFonts w:ascii="Arial" w:eastAsia="Arial" w:hAnsi="Arial" w:cs="Arial"/>
          <w:color w:val="000000"/>
          <w:position w:val="-1"/>
          <w:sz w:val="14"/>
        </w:rPr>
      </w:pPr>
    </w:p>
    <w:p w14:paraId="7BC71203" w14:textId="77777777" w:rsidR="008A5042" w:rsidRDefault="008A5042">
      <w:pPr>
        <w:suppressAutoHyphens/>
        <w:ind w:left="-1" w:hanging="1"/>
        <w:rPr>
          <w:rFonts w:ascii="Arial" w:eastAsia="Arial" w:hAnsi="Arial" w:cs="Arial"/>
          <w:color w:val="000000"/>
          <w:position w:val="-1"/>
          <w:sz w:val="14"/>
        </w:rPr>
      </w:pPr>
    </w:p>
    <w:p w14:paraId="1F0B004B" w14:textId="77777777" w:rsidR="008A5042" w:rsidRDefault="008A5042">
      <w:pPr>
        <w:suppressAutoHyphens/>
        <w:ind w:left="-1" w:hanging="1"/>
        <w:rPr>
          <w:rFonts w:ascii="Arial" w:eastAsia="Arial" w:hAnsi="Arial" w:cs="Arial"/>
          <w:color w:val="000000"/>
          <w:position w:val="-1"/>
          <w:sz w:val="14"/>
        </w:rPr>
      </w:pPr>
    </w:p>
    <w:p w14:paraId="0416F2D3" w14:textId="77777777" w:rsidR="008A5042" w:rsidRDefault="008A5042">
      <w:pPr>
        <w:suppressAutoHyphens/>
        <w:ind w:left="-1" w:hanging="1"/>
        <w:rPr>
          <w:rFonts w:ascii="Arial" w:eastAsia="Arial" w:hAnsi="Arial" w:cs="Arial"/>
          <w:color w:val="000000"/>
          <w:position w:val="-1"/>
          <w:sz w:val="14"/>
        </w:rPr>
      </w:pPr>
    </w:p>
    <w:p w14:paraId="7F6E3741" w14:textId="77777777" w:rsidR="008A5042" w:rsidRDefault="008A5042">
      <w:pPr>
        <w:suppressAutoHyphens/>
        <w:ind w:left="-1" w:hanging="1"/>
        <w:rPr>
          <w:rFonts w:ascii="Arial" w:eastAsia="Arial" w:hAnsi="Arial" w:cs="Arial"/>
          <w:color w:val="000000"/>
          <w:position w:val="-1"/>
          <w:sz w:val="14"/>
        </w:rPr>
      </w:pPr>
    </w:p>
    <w:p w14:paraId="424AB811" w14:textId="77777777" w:rsidR="008A5042" w:rsidRDefault="008A5042">
      <w:pPr>
        <w:suppressAutoHyphens/>
        <w:ind w:left="-1" w:hanging="1"/>
        <w:rPr>
          <w:rFonts w:ascii="Arial" w:eastAsia="Arial" w:hAnsi="Arial" w:cs="Arial"/>
          <w:color w:val="000000"/>
          <w:position w:val="-1"/>
          <w:sz w:val="14"/>
        </w:rPr>
      </w:pPr>
    </w:p>
    <w:p w14:paraId="47843CF7" w14:textId="77777777" w:rsidR="008A5042" w:rsidRDefault="008A5042">
      <w:pPr>
        <w:suppressAutoHyphens/>
        <w:ind w:left="-1" w:hanging="1"/>
        <w:rPr>
          <w:rFonts w:ascii="Arial" w:eastAsia="Arial" w:hAnsi="Arial" w:cs="Arial"/>
          <w:color w:val="000000"/>
          <w:position w:val="-1"/>
          <w:sz w:val="14"/>
        </w:rPr>
      </w:pPr>
    </w:p>
    <w:p w14:paraId="3723B2F0" w14:textId="77777777" w:rsidR="008A5042" w:rsidRDefault="008A5042">
      <w:pPr>
        <w:suppressAutoHyphens/>
        <w:ind w:left="-1" w:hanging="1"/>
        <w:rPr>
          <w:rFonts w:ascii="Arial" w:eastAsia="Arial" w:hAnsi="Arial" w:cs="Arial"/>
          <w:color w:val="000000"/>
          <w:position w:val="-1"/>
          <w:sz w:val="14"/>
        </w:rPr>
      </w:pPr>
    </w:p>
    <w:p w14:paraId="6F94678B" w14:textId="77777777" w:rsidR="008A5042" w:rsidRDefault="008A5042">
      <w:pPr>
        <w:suppressAutoHyphens/>
        <w:ind w:left="-1" w:hanging="1"/>
        <w:rPr>
          <w:rFonts w:ascii="Arial" w:eastAsia="Arial" w:hAnsi="Arial" w:cs="Arial"/>
          <w:color w:val="000000"/>
          <w:position w:val="-1"/>
          <w:sz w:val="14"/>
        </w:rPr>
      </w:pPr>
    </w:p>
    <w:p w14:paraId="2B552ED7" w14:textId="77777777" w:rsidR="008A5042" w:rsidRDefault="008A5042">
      <w:pPr>
        <w:suppressAutoHyphens/>
        <w:ind w:left="-1" w:hanging="1"/>
        <w:rPr>
          <w:rFonts w:ascii="Arial" w:eastAsia="Arial" w:hAnsi="Arial" w:cs="Arial"/>
          <w:color w:val="000000"/>
          <w:position w:val="-1"/>
          <w:sz w:val="14"/>
        </w:rPr>
      </w:pPr>
    </w:p>
    <w:p w14:paraId="7DF2C4F2" w14:textId="77777777" w:rsidR="008A5042" w:rsidRDefault="008A5042">
      <w:pPr>
        <w:suppressAutoHyphens/>
        <w:ind w:left="-1" w:hanging="1"/>
        <w:rPr>
          <w:rFonts w:ascii="Arial" w:eastAsia="Arial" w:hAnsi="Arial" w:cs="Arial"/>
          <w:color w:val="000000"/>
          <w:position w:val="-1"/>
          <w:sz w:val="14"/>
        </w:rPr>
      </w:pPr>
    </w:p>
    <w:p w14:paraId="657A65C2" w14:textId="77777777" w:rsidR="008A5042" w:rsidRDefault="008A5042">
      <w:pPr>
        <w:suppressAutoHyphens/>
        <w:ind w:left="-1" w:hanging="1"/>
        <w:rPr>
          <w:rFonts w:ascii="Arial" w:eastAsia="Arial" w:hAnsi="Arial" w:cs="Arial"/>
          <w:color w:val="000000"/>
          <w:position w:val="-1"/>
          <w:sz w:val="14"/>
        </w:rPr>
      </w:pPr>
    </w:p>
    <w:p w14:paraId="239EA868" w14:textId="77777777" w:rsidR="008A5042" w:rsidRDefault="008A5042">
      <w:pPr>
        <w:suppressAutoHyphens/>
        <w:ind w:left="-1" w:hanging="1"/>
        <w:rPr>
          <w:rFonts w:ascii="Arial" w:eastAsia="Arial" w:hAnsi="Arial" w:cs="Arial"/>
          <w:color w:val="000000"/>
          <w:position w:val="-1"/>
          <w:sz w:val="14"/>
        </w:rPr>
      </w:pPr>
    </w:p>
    <w:p w14:paraId="18AF6AF6" w14:textId="77777777" w:rsidR="008A5042" w:rsidRDefault="008A5042">
      <w:pPr>
        <w:suppressAutoHyphens/>
        <w:ind w:left="-1" w:hanging="1"/>
        <w:rPr>
          <w:rFonts w:ascii="Arial" w:eastAsia="Arial" w:hAnsi="Arial" w:cs="Arial"/>
          <w:color w:val="000000"/>
          <w:position w:val="-1"/>
          <w:sz w:val="14"/>
        </w:rPr>
      </w:pPr>
    </w:p>
    <w:p w14:paraId="1CA7164B" w14:textId="77777777" w:rsidR="008A5042" w:rsidRDefault="008A5042">
      <w:pPr>
        <w:suppressAutoHyphens/>
        <w:ind w:left="-1" w:hanging="1"/>
        <w:rPr>
          <w:rFonts w:ascii="Arial" w:eastAsia="Arial" w:hAnsi="Arial" w:cs="Arial"/>
          <w:color w:val="000000"/>
          <w:position w:val="-1"/>
          <w:sz w:val="14"/>
        </w:rPr>
      </w:pPr>
    </w:p>
    <w:p w14:paraId="510EF431" w14:textId="77777777" w:rsidR="008A5042" w:rsidRDefault="008A5042">
      <w:pPr>
        <w:suppressAutoHyphens/>
        <w:ind w:left="-1" w:hanging="1"/>
        <w:rPr>
          <w:rFonts w:ascii="Arial" w:eastAsia="Arial" w:hAnsi="Arial" w:cs="Arial"/>
          <w:color w:val="000000"/>
          <w:position w:val="-1"/>
          <w:sz w:val="14"/>
        </w:rPr>
      </w:pPr>
    </w:p>
    <w:p w14:paraId="45BAD770" w14:textId="77777777" w:rsidR="008A5042" w:rsidRDefault="008A5042">
      <w:pPr>
        <w:suppressAutoHyphens/>
        <w:ind w:left="-1" w:hanging="1"/>
        <w:rPr>
          <w:rFonts w:ascii="Arial" w:eastAsia="Arial" w:hAnsi="Arial" w:cs="Arial"/>
          <w:color w:val="000000"/>
          <w:position w:val="-1"/>
          <w:sz w:val="14"/>
        </w:rPr>
      </w:pPr>
    </w:p>
    <w:p w14:paraId="2BE7C326" w14:textId="77777777" w:rsidR="008A5042" w:rsidRDefault="008A5042">
      <w:pPr>
        <w:suppressAutoHyphens/>
        <w:ind w:left="-1" w:hanging="1"/>
        <w:rPr>
          <w:rFonts w:ascii="Arial" w:eastAsia="Arial" w:hAnsi="Arial" w:cs="Arial"/>
          <w:color w:val="000000"/>
          <w:position w:val="-1"/>
          <w:sz w:val="14"/>
        </w:rPr>
      </w:pPr>
    </w:p>
    <w:p w14:paraId="75364C03" w14:textId="77777777" w:rsidR="008A5042" w:rsidRDefault="008A5042">
      <w:pPr>
        <w:suppressAutoHyphens/>
        <w:ind w:left="-1" w:hanging="1"/>
        <w:rPr>
          <w:rFonts w:ascii="Arial" w:eastAsia="Arial" w:hAnsi="Arial" w:cs="Arial"/>
          <w:color w:val="000000"/>
          <w:position w:val="-1"/>
          <w:sz w:val="14"/>
        </w:rPr>
      </w:pPr>
    </w:p>
    <w:p w14:paraId="3F0F0CAC" w14:textId="77777777" w:rsidR="008A5042" w:rsidRDefault="008A5042">
      <w:pPr>
        <w:suppressAutoHyphens/>
        <w:ind w:left="-1" w:hanging="1"/>
        <w:rPr>
          <w:rFonts w:ascii="Arial" w:eastAsia="Arial" w:hAnsi="Arial" w:cs="Arial"/>
          <w:color w:val="000000"/>
          <w:position w:val="-1"/>
          <w:sz w:val="14"/>
        </w:rPr>
      </w:pPr>
    </w:p>
    <w:p w14:paraId="3F65E672" w14:textId="77777777" w:rsidR="008A5042" w:rsidRDefault="008A5042">
      <w:pPr>
        <w:suppressAutoHyphens/>
        <w:ind w:left="-1" w:hanging="1"/>
        <w:rPr>
          <w:rFonts w:ascii="Arial" w:eastAsia="Arial" w:hAnsi="Arial" w:cs="Arial"/>
          <w:color w:val="000000"/>
          <w:position w:val="-1"/>
          <w:sz w:val="14"/>
        </w:rPr>
      </w:pPr>
    </w:p>
    <w:p w14:paraId="43467396" w14:textId="77777777" w:rsidR="008A5042" w:rsidRDefault="008A5042">
      <w:pPr>
        <w:suppressAutoHyphens/>
        <w:ind w:left="-1" w:hanging="1"/>
        <w:rPr>
          <w:rFonts w:ascii="Arial" w:eastAsia="Arial" w:hAnsi="Arial" w:cs="Arial"/>
          <w:color w:val="000000"/>
          <w:position w:val="-1"/>
          <w:sz w:val="14"/>
        </w:rPr>
      </w:pPr>
    </w:p>
    <w:p w14:paraId="00CD28F9" w14:textId="77777777" w:rsidR="008A5042" w:rsidRDefault="008A5042">
      <w:pPr>
        <w:suppressAutoHyphens/>
        <w:ind w:left="-1" w:hanging="1"/>
        <w:rPr>
          <w:rFonts w:ascii="Arial" w:eastAsia="Arial" w:hAnsi="Arial" w:cs="Arial"/>
          <w:color w:val="000000"/>
          <w:position w:val="-1"/>
          <w:sz w:val="14"/>
        </w:rPr>
      </w:pPr>
    </w:p>
    <w:p w14:paraId="59A98603" w14:textId="77777777" w:rsidR="008A5042" w:rsidRDefault="008A5042">
      <w:pPr>
        <w:suppressAutoHyphens/>
        <w:ind w:left="-1" w:hanging="1"/>
        <w:rPr>
          <w:rFonts w:ascii="Arial" w:eastAsia="Arial" w:hAnsi="Arial" w:cs="Arial"/>
          <w:color w:val="000000"/>
          <w:position w:val="-1"/>
          <w:sz w:val="14"/>
        </w:rPr>
      </w:pPr>
    </w:p>
    <w:p w14:paraId="57870BB6" w14:textId="77777777" w:rsidR="008A5042" w:rsidRDefault="008A5042">
      <w:pPr>
        <w:suppressAutoHyphens/>
        <w:ind w:left="-1" w:hanging="1"/>
        <w:rPr>
          <w:rFonts w:ascii="Arial" w:eastAsia="Arial" w:hAnsi="Arial" w:cs="Arial"/>
          <w:color w:val="000000"/>
          <w:position w:val="-1"/>
          <w:sz w:val="14"/>
        </w:rPr>
      </w:pPr>
    </w:p>
    <w:p w14:paraId="72D93CA0" w14:textId="77777777" w:rsidR="008A5042" w:rsidRDefault="008A5042">
      <w:pPr>
        <w:suppressAutoHyphens/>
        <w:ind w:left="-1" w:hanging="1"/>
        <w:rPr>
          <w:rFonts w:ascii="Arial" w:eastAsia="Arial" w:hAnsi="Arial" w:cs="Arial"/>
          <w:color w:val="000000"/>
          <w:position w:val="-1"/>
          <w:sz w:val="14"/>
        </w:rPr>
      </w:pPr>
    </w:p>
    <w:p w14:paraId="12F7BB77" w14:textId="77777777" w:rsidR="008A5042" w:rsidRDefault="00000000">
      <w:pPr>
        <w:suppressAutoHyphens/>
        <w:ind w:hanging="2"/>
        <w:jc w:val="center"/>
        <w:rPr>
          <w:rFonts w:ascii="Arial" w:eastAsia="Arial" w:hAnsi="Arial" w:cs="Arial"/>
          <w:color w:val="000000"/>
          <w:position w:val="-1"/>
          <w:sz w:val="24"/>
          <w:u w:val="single"/>
        </w:rPr>
      </w:pPr>
      <w:r>
        <w:rPr>
          <w:rFonts w:ascii="Arial" w:eastAsia="Arial" w:hAnsi="Arial" w:cs="Arial"/>
          <w:b/>
          <w:color w:val="000000"/>
          <w:position w:val="-1"/>
          <w:sz w:val="24"/>
          <w:u w:val="single"/>
        </w:rPr>
        <w:t>Elenco Personale Formato Primo Soccorso</w:t>
      </w:r>
      <w:r>
        <w:rPr>
          <w:rFonts w:ascii="Arial" w:eastAsia="Arial" w:hAnsi="Arial" w:cs="Arial"/>
          <w:b/>
          <w:color w:val="000000"/>
          <w:position w:val="-1"/>
          <w:sz w:val="24"/>
        </w:rPr>
        <w:tab/>
      </w:r>
      <w:r>
        <w:rPr>
          <w:rFonts w:ascii="Arial" w:eastAsia="Arial" w:hAnsi="Arial" w:cs="Arial"/>
          <w:b/>
          <w:color w:val="000000"/>
          <w:position w:val="-1"/>
          <w:sz w:val="24"/>
        </w:rPr>
        <w:tab/>
      </w:r>
      <w:r>
        <w:rPr>
          <w:rFonts w:ascii="Arial" w:eastAsia="Arial" w:hAnsi="Arial" w:cs="Arial"/>
          <w:b/>
          <w:color w:val="000000"/>
          <w:position w:val="-1"/>
          <w:sz w:val="28"/>
        </w:rPr>
        <w:t>(</w:t>
      </w:r>
      <w:r>
        <w:rPr>
          <w:rFonts w:ascii="Arial" w:eastAsia="Arial" w:hAnsi="Arial" w:cs="Arial"/>
          <w:b/>
          <w:color w:val="000000"/>
          <w:position w:val="-1"/>
          <w:sz w:val="24"/>
        </w:rPr>
        <w:t>Allegato N° 1</w:t>
      </w:r>
      <w:r>
        <w:rPr>
          <w:rFonts w:ascii="Times New Roman" w:eastAsia="Times New Roman" w:hAnsi="Times New Roman" w:cs="Times New Roman"/>
          <w:b/>
          <w:color w:val="000000"/>
          <w:position w:val="-1"/>
          <w:sz w:val="24"/>
        </w:rPr>
        <w:t>3</w:t>
      </w:r>
      <w:r>
        <w:rPr>
          <w:rFonts w:ascii="Arial" w:eastAsia="Arial" w:hAnsi="Arial" w:cs="Arial"/>
          <w:b/>
          <w:color w:val="000000"/>
          <w:position w:val="-1"/>
          <w:sz w:val="28"/>
        </w:rPr>
        <w:t>)</w:t>
      </w:r>
    </w:p>
    <w:p w14:paraId="44DF8917" w14:textId="77777777" w:rsidR="008A5042" w:rsidRDefault="008A5042">
      <w:pPr>
        <w:suppressAutoHyphens/>
        <w:ind w:left="-1" w:hanging="1"/>
        <w:jc w:val="center"/>
        <w:rPr>
          <w:rFonts w:ascii="Arial" w:eastAsia="Arial" w:hAnsi="Arial" w:cs="Arial"/>
          <w:color w:val="000000"/>
          <w:position w:val="-1"/>
          <w:sz w:val="14"/>
        </w:rPr>
      </w:pPr>
    </w:p>
    <w:p w14:paraId="4E9B0E6C" w14:textId="77777777" w:rsidR="008A5042" w:rsidRDefault="008A5042">
      <w:pPr>
        <w:suppressAutoHyphens/>
        <w:ind w:left="-1" w:hanging="1"/>
        <w:jc w:val="right"/>
        <w:rPr>
          <w:rFonts w:ascii="Arial" w:eastAsia="Arial" w:hAnsi="Arial" w:cs="Arial"/>
          <w:color w:val="000000"/>
          <w:position w:val="-1"/>
          <w:sz w:val="14"/>
        </w:rPr>
      </w:pPr>
    </w:p>
    <w:tbl>
      <w:tblPr>
        <w:tblW w:w="0" w:type="auto"/>
        <w:tblCellMar>
          <w:left w:w="10" w:type="dxa"/>
          <w:right w:w="10" w:type="dxa"/>
        </w:tblCellMar>
        <w:tblLook w:val="04A0" w:firstRow="1" w:lastRow="0" w:firstColumn="1" w:lastColumn="0" w:noHBand="0" w:noVBand="1"/>
      </w:tblPr>
      <w:tblGrid>
        <w:gridCol w:w="1926"/>
        <w:gridCol w:w="1936"/>
        <w:gridCol w:w="1911"/>
        <w:gridCol w:w="1938"/>
        <w:gridCol w:w="1917"/>
      </w:tblGrid>
      <w:tr w:rsidR="008A5042" w14:paraId="53EA906A"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85219F" w14:textId="77777777" w:rsidR="008A5042" w:rsidRDefault="00000000">
            <w:pPr>
              <w:suppressAutoHyphens/>
              <w:spacing w:after="120" w:line="480" w:lineRule="auto"/>
              <w:ind w:hanging="2"/>
              <w:jc w:val="center"/>
            </w:pPr>
            <w:r>
              <w:rPr>
                <w:rFonts w:ascii="Arial" w:eastAsia="Arial" w:hAnsi="Arial" w:cs="Arial"/>
                <w:b/>
                <w:color w:val="000000"/>
                <w:position w:val="-1"/>
                <w:sz w:val="18"/>
              </w:rPr>
              <w:lastRenderedPageBreak/>
              <w:t>Nominativo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67A92D" w14:textId="77777777" w:rsidR="008A5042" w:rsidRDefault="00000000">
            <w:pPr>
              <w:suppressAutoHyphens/>
              <w:spacing w:after="120" w:line="480" w:lineRule="auto"/>
              <w:ind w:hanging="2"/>
              <w:jc w:val="center"/>
            </w:pPr>
            <w:r>
              <w:rPr>
                <w:rFonts w:ascii="Arial" w:eastAsia="Arial" w:hAnsi="Arial" w:cs="Arial"/>
                <w:b/>
                <w:color w:val="000000"/>
                <w:position w:val="-1"/>
                <w:sz w:val="18"/>
              </w:rPr>
              <w:t>Profilo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D20A14" w14:textId="77777777" w:rsidR="008A5042" w:rsidRDefault="00000000">
            <w:pPr>
              <w:suppressAutoHyphens/>
              <w:spacing w:after="120" w:line="480" w:lineRule="auto"/>
              <w:ind w:hanging="2"/>
              <w:jc w:val="center"/>
            </w:pPr>
            <w:r>
              <w:rPr>
                <w:rFonts w:ascii="Arial" w:eastAsia="Arial" w:hAnsi="Arial" w:cs="Arial"/>
                <w:b/>
                <w:color w:val="000000"/>
                <w:position w:val="-1"/>
                <w:sz w:val="18"/>
              </w:rPr>
              <w:t>Data del Corso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D955DE" w14:textId="77777777" w:rsidR="008A5042" w:rsidRDefault="00000000">
            <w:pPr>
              <w:suppressAutoHyphens/>
              <w:spacing w:after="120" w:line="480" w:lineRule="auto"/>
              <w:ind w:hanging="2"/>
              <w:jc w:val="center"/>
            </w:pPr>
            <w:r>
              <w:rPr>
                <w:rFonts w:ascii="Arial" w:eastAsia="Arial" w:hAnsi="Arial" w:cs="Arial"/>
                <w:b/>
                <w:color w:val="000000"/>
                <w:position w:val="-1"/>
                <w:sz w:val="18"/>
              </w:rPr>
              <w:t>Aggiornamento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BFECC1" w14:textId="77777777" w:rsidR="008A5042" w:rsidRDefault="00000000">
            <w:pPr>
              <w:suppressAutoHyphens/>
              <w:spacing w:after="120" w:line="480" w:lineRule="auto"/>
              <w:ind w:hanging="2"/>
              <w:jc w:val="center"/>
            </w:pPr>
            <w:r>
              <w:rPr>
                <w:rFonts w:ascii="Arial" w:eastAsia="Arial" w:hAnsi="Arial" w:cs="Arial"/>
                <w:b/>
                <w:color w:val="000000"/>
                <w:position w:val="-1"/>
                <w:sz w:val="18"/>
              </w:rPr>
              <w:t>Scadenza</w:t>
            </w:r>
          </w:p>
        </w:tc>
      </w:tr>
      <w:tr w:rsidR="008A5042" w14:paraId="25B8D6E3"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B3065A" w14:textId="77777777" w:rsidR="008A5042" w:rsidRDefault="00000000">
            <w:pPr>
              <w:suppressAutoHyphens/>
              <w:ind w:left="-1" w:hanging="1"/>
            </w:pPr>
            <w:r>
              <w:rPr>
                <w:rFonts w:ascii="Arial" w:eastAsia="Arial" w:hAnsi="Arial" w:cs="Arial"/>
                <w:color w:val="000000"/>
                <w:position w:val="-1"/>
                <w:sz w:val="14"/>
              </w:rPr>
              <w:t>SCIASCIA CHIARA</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078E5A" w14:textId="77777777" w:rsidR="008A5042" w:rsidRDefault="00000000">
            <w:pPr>
              <w:suppressAutoHyphens/>
              <w:ind w:left="-1" w:hanging="1"/>
            </w:pPr>
            <w:r>
              <w:rPr>
                <w:rFonts w:ascii="Arial" w:eastAsia="Arial" w:hAnsi="Arial" w:cs="Arial"/>
                <w:color w:val="000000"/>
                <w:position w:val="-1"/>
                <w:sz w:val="14"/>
              </w:rPr>
              <w:t>DOCENTE</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ECDC80" w14:textId="77777777" w:rsidR="008A5042" w:rsidRDefault="00000000">
            <w:pPr>
              <w:suppressAutoHyphens/>
              <w:ind w:left="-1" w:hanging="1"/>
            </w:pPr>
            <w:r>
              <w:rPr>
                <w:rFonts w:ascii="Arial" w:eastAsia="Arial" w:hAnsi="Arial" w:cs="Arial"/>
                <w:color w:val="000000"/>
                <w:position w:val="-1"/>
                <w:sz w:val="14"/>
              </w:rPr>
              <w:t>03/09/2014</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D3F11F" w14:textId="77777777" w:rsidR="008A5042" w:rsidRDefault="00000000">
            <w:pPr>
              <w:suppressAutoHyphens/>
              <w:ind w:left="-1" w:hanging="1"/>
            </w:pPr>
            <w:r>
              <w:rPr>
                <w:rFonts w:ascii="Arial" w:eastAsia="Arial" w:hAnsi="Arial" w:cs="Arial"/>
                <w:color w:val="000000"/>
                <w:position w:val="-1"/>
                <w:sz w:val="14"/>
              </w:rPr>
              <w:t>20/05/2017</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D5E4D7" w14:textId="77777777" w:rsidR="008A5042" w:rsidRDefault="008A5042">
            <w:pPr>
              <w:suppressAutoHyphens/>
              <w:ind w:left="-1" w:hanging="1"/>
              <w:rPr>
                <w:rFonts w:ascii="Calibri" w:eastAsia="Calibri" w:hAnsi="Calibri" w:cs="Calibri"/>
                <w:sz w:val="22"/>
              </w:rPr>
            </w:pPr>
          </w:p>
        </w:tc>
      </w:tr>
      <w:tr w:rsidR="008A5042" w14:paraId="41253DD5"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188095" w14:textId="77777777" w:rsidR="008A5042" w:rsidRDefault="00000000">
            <w:pPr>
              <w:suppressAutoHyphens/>
              <w:ind w:left="-1" w:hanging="1"/>
            </w:pPr>
            <w:r>
              <w:rPr>
                <w:rFonts w:ascii="Arial" w:eastAsia="Arial" w:hAnsi="Arial" w:cs="Arial"/>
                <w:color w:val="000000"/>
                <w:position w:val="-1"/>
                <w:sz w:val="14"/>
              </w:rPr>
              <w:t>ALBANESE ANTONELLA</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099DDC" w14:textId="77777777" w:rsidR="008A5042" w:rsidRDefault="00000000">
            <w:pPr>
              <w:suppressAutoHyphens/>
              <w:ind w:left="-1" w:hanging="1"/>
            </w:pPr>
            <w:r>
              <w:rPr>
                <w:rFonts w:ascii="Arial" w:eastAsia="Arial" w:hAnsi="Arial" w:cs="Arial"/>
                <w:color w:val="000000"/>
                <w:position w:val="-1"/>
                <w:sz w:val="14"/>
              </w:rPr>
              <w:t>DOCENTE</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F9D092" w14:textId="77777777" w:rsidR="008A5042" w:rsidRDefault="00000000">
            <w:pPr>
              <w:suppressAutoHyphens/>
              <w:ind w:left="-1" w:hanging="1"/>
            </w:pPr>
            <w:r>
              <w:rPr>
                <w:rFonts w:ascii="Arial" w:eastAsia="Arial" w:hAnsi="Arial" w:cs="Arial"/>
                <w:color w:val="000000"/>
                <w:position w:val="-1"/>
                <w:sz w:val="14"/>
              </w:rPr>
              <w:t>ANNO 2016</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C34E1B"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9805D9" w14:textId="77777777" w:rsidR="008A5042" w:rsidRDefault="00000000">
            <w:pPr>
              <w:suppressAutoHyphens/>
              <w:ind w:left="-1" w:hanging="1"/>
            </w:pPr>
            <w:r>
              <w:rPr>
                <w:rFonts w:ascii="Arial" w:eastAsia="Arial" w:hAnsi="Arial" w:cs="Arial"/>
                <w:color w:val="000000"/>
                <w:position w:val="-1"/>
                <w:sz w:val="14"/>
              </w:rPr>
              <w:t>2019</w:t>
            </w:r>
          </w:p>
        </w:tc>
      </w:tr>
      <w:tr w:rsidR="008A5042" w14:paraId="71DE4D3B"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A5221D" w14:textId="77777777" w:rsidR="008A5042" w:rsidRDefault="003542B7">
            <w:pPr>
              <w:suppressAutoHyphens/>
              <w:ind w:left="-1" w:hanging="1"/>
              <w:rPr>
                <w:rFonts w:ascii="Calibri" w:eastAsia="Calibri" w:hAnsi="Calibri" w:cs="Calibri"/>
                <w:sz w:val="22"/>
              </w:rPr>
            </w:pPr>
            <w:proofErr w:type="spellStart"/>
            <w:r>
              <w:rPr>
                <w:rFonts w:ascii="Calibri" w:eastAsia="Calibri" w:hAnsi="Calibri" w:cs="Calibri"/>
                <w:sz w:val="22"/>
              </w:rPr>
              <w:t>Baldoin</w:t>
            </w:r>
            <w:proofErr w:type="spellEnd"/>
            <w:r>
              <w:rPr>
                <w:rFonts w:ascii="Calibri" w:eastAsia="Calibri" w:hAnsi="Calibri" w:cs="Calibri"/>
                <w:sz w:val="22"/>
              </w:rPr>
              <w:t xml:space="preserve"> Monica</w:t>
            </w:r>
          </w:p>
          <w:p w14:paraId="4CC1F2B7" w14:textId="270A69D1" w:rsidR="003542B7" w:rsidRDefault="003542B7">
            <w:pPr>
              <w:suppressAutoHyphens/>
              <w:ind w:left="-1" w:hanging="1"/>
              <w:rPr>
                <w:rFonts w:ascii="Calibri" w:eastAsia="Calibri" w:hAnsi="Calibri" w:cs="Calibri"/>
                <w:sz w:val="22"/>
              </w:rPr>
            </w:pPr>
            <w:r>
              <w:rPr>
                <w:rFonts w:ascii="Calibri" w:eastAsia="Calibri" w:hAnsi="Calibri" w:cs="Calibri"/>
                <w:sz w:val="22"/>
              </w:rPr>
              <w:t>Sangiovanni Anna</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892442" w14:textId="77777777" w:rsidR="008A5042" w:rsidRDefault="00000000">
            <w:pPr>
              <w:suppressAutoHyphens/>
              <w:ind w:left="-1" w:hanging="1"/>
            </w:pPr>
            <w:r>
              <w:rPr>
                <w:rFonts w:ascii="Arial" w:eastAsia="Arial" w:hAnsi="Arial" w:cs="Arial"/>
                <w:color w:val="000000"/>
                <w:position w:val="-1"/>
                <w:sz w:val="14"/>
              </w:rPr>
              <w:t>DOCENTE (DEFIBRILLATORE)</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40C048" w14:textId="101AAC22" w:rsidR="008A5042" w:rsidRDefault="003542B7">
            <w:pPr>
              <w:suppressAutoHyphens/>
              <w:ind w:left="-1" w:hanging="1"/>
              <w:rPr>
                <w:rFonts w:ascii="Calibri" w:eastAsia="Calibri" w:hAnsi="Calibri" w:cs="Calibri"/>
                <w:sz w:val="22"/>
              </w:rPr>
            </w:pPr>
            <w:r>
              <w:rPr>
                <w:rFonts w:ascii="Calibri" w:eastAsia="Calibri" w:hAnsi="Calibri" w:cs="Calibri"/>
                <w:sz w:val="22"/>
              </w:rPr>
              <w:t>2024</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1D6EDD"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32CC8F" w14:textId="77777777" w:rsidR="008A5042" w:rsidRDefault="008A5042">
            <w:pPr>
              <w:suppressAutoHyphens/>
              <w:ind w:left="-1" w:hanging="1"/>
              <w:rPr>
                <w:rFonts w:ascii="Calibri" w:eastAsia="Calibri" w:hAnsi="Calibri" w:cs="Calibri"/>
                <w:sz w:val="22"/>
              </w:rPr>
            </w:pPr>
          </w:p>
        </w:tc>
      </w:tr>
      <w:tr w:rsidR="008A5042" w14:paraId="0A598EF8"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45D4FB" w14:textId="77777777" w:rsidR="008A5042" w:rsidRDefault="00000000">
            <w:pPr>
              <w:suppressAutoHyphens/>
              <w:ind w:left="-1" w:hanging="1"/>
              <w:rPr>
                <w:rFonts w:ascii="Arial" w:eastAsia="Calibri" w:hAnsi="Arial" w:cs="Arial"/>
                <w:sz w:val="15"/>
                <w:szCs w:val="15"/>
              </w:rPr>
            </w:pPr>
            <w:r>
              <w:rPr>
                <w:rFonts w:ascii="Arial" w:eastAsia="Calibri" w:hAnsi="Arial" w:cs="Arial"/>
                <w:sz w:val="15"/>
                <w:szCs w:val="15"/>
              </w:rPr>
              <w:t>PARADISO Anna Maria</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089E64" w14:textId="77777777" w:rsidR="008A5042" w:rsidRDefault="00000000">
            <w:pPr>
              <w:suppressAutoHyphens/>
              <w:ind w:left="-1" w:hanging="1"/>
              <w:rPr>
                <w:rFonts w:ascii="Arial" w:eastAsia="Calibri" w:hAnsi="Arial" w:cs="Arial"/>
                <w:sz w:val="15"/>
                <w:szCs w:val="15"/>
              </w:rPr>
            </w:pPr>
            <w:r>
              <w:rPr>
                <w:rFonts w:ascii="Arial" w:eastAsia="Calibri" w:hAnsi="Arial" w:cs="Arial"/>
                <w:sz w:val="15"/>
                <w:szCs w:val="15"/>
              </w:rPr>
              <w:t>Docente</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B129E3" w14:textId="77777777" w:rsidR="008A5042" w:rsidRDefault="00000000">
            <w:pPr>
              <w:suppressAutoHyphens/>
              <w:ind w:left="-1" w:hanging="1"/>
              <w:rPr>
                <w:rFonts w:ascii="Arial" w:eastAsia="Calibri" w:hAnsi="Arial" w:cs="Arial"/>
                <w:sz w:val="15"/>
                <w:szCs w:val="15"/>
              </w:rPr>
            </w:pPr>
            <w:r>
              <w:rPr>
                <w:rFonts w:ascii="Arial" w:eastAsia="Calibri" w:hAnsi="Arial" w:cs="Arial"/>
                <w:sz w:val="15"/>
                <w:szCs w:val="15"/>
              </w:rPr>
              <w:t>25-01 anno 2023</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A0AED9" w14:textId="77777777" w:rsidR="008A5042" w:rsidRDefault="008A5042">
            <w:pPr>
              <w:suppressAutoHyphens/>
              <w:ind w:left="-1" w:hanging="1"/>
              <w:rPr>
                <w:rFonts w:ascii="Arial" w:eastAsia="Calibri" w:hAnsi="Arial" w:cs="Arial"/>
                <w:sz w:val="15"/>
                <w:szCs w:val="15"/>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609C50" w14:textId="77777777" w:rsidR="008A5042" w:rsidRDefault="00000000">
            <w:pPr>
              <w:suppressAutoHyphens/>
              <w:ind w:left="-1" w:hanging="1"/>
              <w:rPr>
                <w:rFonts w:ascii="Arial" w:eastAsia="Calibri" w:hAnsi="Arial" w:cs="Arial"/>
                <w:sz w:val="15"/>
                <w:szCs w:val="15"/>
              </w:rPr>
            </w:pPr>
            <w:r>
              <w:rPr>
                <w:rFonts w:ascii="Arial" w:eastAsia="Calibri" w:hAnsi="Arial" w:cs="Arial"/>
                <w:sz w:val="15"/>
                <w:szCs w:val="15"/>
              </w:rPr>
              <w:t>2026</w:t>
            </w:r>
          </w:p>
        </w:tc>
      </w:tr>
      <w:tr w:rsidR="008A5042" w14:paraId="66FC59AB"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CE74C5" w14:textId="77777777" w:rsidR="008A5042" w:rsidRDefault="00000000">
            <w:pPr>
              <w:suppressAutoHyphens/>
              <w:ind w:left="-1" w:hanging="1"/>
              <w:rPr>
                <w:rFonts w:ascii="Arial" w:eastAsia="Calibri" w:hAnsi="Arial" w:cs="Arial"/>
                <w:sz w:val="15"/>
                <w:szCs w:val="15"/>
              </w:rPr>
            </w:pPr>
            <w:r>
              <w:rPr>
                <w:rFonts w:ascii="Arial" w:eastAsia="Calibri" w:hAnsi="Arial" w:cs="Arial"/>
                <w:sz w:val="15"/>
                <w:szCs w:val="15"/>
              </w:rPr>
              <w:t>CAMMARATA Simona</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6277A5" w14:textId="77777777" w:rsidR="008A5042" w:rsidRDefault="00000000">
            <w:pPr>
              <w:suppressAutoHyphens/>
              <w:ind w:left="-1" w:hanging="1"/>
              <w:rPr>
                <w:rFonts w:ascii="Arial" w:eastAsia="Calibri" w:hAnsi="Arial" w:cs="Arial"/>
                <w:sz w:val="15"/>
                <w:szCs w:val="15"/>
              </w:rPr>
            </w:pPr>
            <w:r>
              <w:rPr>
                <w:rFonts w:ascii="Arial" w:eastAsia="Calibri" w:hAnsi="Arial" w:cs="Arial"/>
                <w:sz w:val="15"/>
                <w:szCs w:val="15"/>
              </w:rPr>
              <w:t>Docente</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94B2C2" w14:textId="77777777" w:rsidR="008A5042" w:rsidRDefault="00000000">
            <w:pPr>
              <w:suppressAutoHyphens/>
              <w:ind w:left="-1" w:hanging="1"/>
              <w:rPr>
                <w:rFonts w:ascii="Arial" w:eastAsia="Calibri" w:hAnsi="Arial" w:cs="Arial"/>
                <w:sz w:val="15"/>
                <w:szCs w:val="15"/>
              </w:rPr>
            </w:pPr>
            <w:r>
              <w:rPr>
                <w:rFonts w:ascii="Arial" w:eastAsia="Calibri" w:hAnsi="Arial" w:cs="Arial"/>
                <w:sz w:val="15"/>
                <w:szCs w:val="15"/>
              </w:rPr>
              <w:t>25-01 anno 2023</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9A90B2" w14:textId="77777777" w:rsidR="008A5042" w:rsidRDefault="008A5042">
            <w:pPr>
              <w:suppressAutoHyphens/>
              <w:ind w:left="-1" w:hanging="1"/>
              <w:rPr>
                <w:rFonts w:ascii="Arial" w:eastAsia="Calibri" w:hAnsi="Arial" w:cs="Arial"/>
                <w:sz w:val="15"/>
                <w:szCs w:val="15"/>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ADDCCC" w14:textId="77777777" w:rsidR="008A5042" w:rsidRDefault="00000000">
            <w:pPr>
              <w:suppressAutoHyphens/>
              <w:ind w:left="-1" w:hanging="1"/>
              <w:rPr>
                <w:rFonts w:ascii="Arial" w:eastAsia="Calibri" w:hAnsi="Arial" w:cs="Arial"/>
                <w:sz w:val="15"/>
                <w:szCs w:val="15"/>
              </w:rPr>
            </w:pPr>
            <w:r>
              <w:rPr>
                <w:rFonts w:ascii="Arial" w:eastAsia="Calibri" w:hAnsi="Arial" w:cs="Arial"/>
                <w:sz w:val="15"/>
                <w:szCs w:val="15"/>
              </w:rPr>
              <w:t>2026</w:t>
            </w:r>
          </w:p>
        </w:tc>
      </w:tr>
    </w:tbl>
    <w:p w14:paraId="7A08F3F9" w14:textId="77777777" w:rsidR="008A5042" w:rsidRDefault="008A5042">
      <w:pPr>
        <w:suppressAutoHyphens/>
        <w:ind w:left="-1" w:hanging="1"/>
        <w:rPr>
          <w:rFonts w:ascii="Arial" w:eastAsia="Arial" w:hAnsi="Arial" w:cs="Arial"/>
          <w:color w:val="000000"/>
          <w:position w:val="-1"/>
          <w:sz w:val="14"/>
        </w:rPr>
      </w:pPr>
    </w:p>
    <w:p w14:paraId="44848527" w14:textId="77777777" w:rsidR="008A5042" w:rsidRDefault="008A5042">
      <w:pPr>
        <w:suppressAutoHyphens/>
        <w:ind w:left="-1" w:hanging="1"/>
        <w:rPr>
          <w:rFonts w:ascii="Arial" w:eastAsia="Arial" w:hAnsi="Arial" w:cs="Arial"/>
          <w:color w:val="000000"/>
          <w:position w:val="-1"/>
          <w:sz w:val="14"/>
        </w:rPr>
      </w:pPr>
    </w:p>
    <w:p w14:paraId="2AF50003" w14:textId="77777777" w:rsidR="008A5042" w:rsidRDefault="008A5042">
      <w:pPr>
        <w:suppressAutoHyphens/>
        <w:ind w:left="-1" w:hanging="1"/>
        <w:rPr>
          <w:rFonts w:ascii="Arial" w:eastAsia="Arial" w:hAnsi="Arial" w:cs="Arial"/>
          <w:color w:val="000000"/>
          <w:position w:val="-1"/>
          <w:sz w:val="14"/>
        </w:rPr>
      </w:pPr>
    </w:p>
    <w:p w14:paraId="140E3A93" w14:textId="77777777" w:rsidR="008A5042" w:rsidRDefault="008A5042">
      <w:pPr>
        <w:suppressAutoHyphens/>
        <w:ind w:left="-1" w:hanging="1"/>
        <w:rPr>
          <w:rFonts w:ascii="Arial" w:eastAsia="Arial" w:hAnsi="Arial" w:cs="Arial"/>
          <w:color w:val="000000"/>
          <w:position w:val="-1"/>
          <w:sz w:val="14"/>
        </w:rPr>
      </w:pPr>
    </w:p>
    <w:p w14:paraId="00E9D7D2" w14:textId="77777777" w:rsidR="008A5042" w:rsidRDefault="008A5042">
      <w:pPr>
        <w:suppressAutoHyphens/>
        <w:ind w:left="-1" w:hanging="1"/>
        <w:rPr>
          <w:rFonts w:ascii="Arial" w:eastAsia="Arial" w:hAnsi="Arial" w:cs="Arial"/>
          <w:color w:val="000000"/>
          <w:position w:val="-1"/>
          <w:sz w:val="14"/>
        </w:rPr>
      </w:pPr>
    </w:p>
    <w:p w14:paraId="26095288" w14:textId="77777777" w:rsidR="008A5042" w:rsidRDefault="008A5042">
      <w:pPr>
        <w:suppressAutoHyphens/>
        <w:ind w:left="-1" w:hanging="1"/>
        <w:rPr>
          <w:rFonts w:ascii="Arial" w:eastAsia="Arial" w:hAnsi="Arial" w:cs="Arial"/>
          <w:color w:val="000000"/>
          <w:position w:val="-1"/>
          <w:sz w:val="14"/>
        </w:rPr>
      </w:pPr>
    </w:p>
    <w:p w14:paraId="4EAFEA92" w14:textId="77777777" w:rsidR="008A5042" w:rsidRDefault="008A5042">
      <w:pPr>
        <w:suppressAutoHyphens/>
        <w:ind w:left="-1" w:hanging="1"/>
        <w:rPr>
          <w:rFonts w:ascii="Arial" w:eastAsia="Arial" w:hAnsi="Arial" w:cs="Arial"/>
          <w:color w:val="000000"/>
          <w:position w:val="-1"/>
          <w:sz w:val="14"/>
        </w:rPr>
      </w:pPr>
    </w:p>
    <w:p w14:paraId="4DC6CD19" w14:textId="77777777" w:rsidR="008A5042" w:rsidRDefault="008A5042">
      <w:pPr>
        <w:suppressAutoHyphens/>
        <w:ind w:left="-1" w:hanging="1"/>
        <w:rPr>
          <w:rFonts w:ascii="Arial" w:eastAsia="Arial" w:hAnsi="Arial" w:cs="Arial"/>
          <w:color w:val="000000"/>
          <w:position w:val="-1"/>
          <w:sz w:val="14"/>
        </w:rPr>
      </w:pPr>
    </w:p>
    <w:p w14:paraId="5EB7295F" w14:textId="77777777" w:rsidR="008A5042" w:rsidRDefault="00000000">
      <w:pPr>
        <w:suppressAutoHyphens/>
        <w:ind w:hanging="2"/>
        <w:jc w:val="center"/>
        <w:rPr>
          <w:rFonts w:ascii="Arial" w:eastAsia="Arial" w:hAnsi="Arial" w:cs="Arial"/>
          <w:color w:val="000000"/>
          <w:position w:val="-1"/>
          <w:sz w:val="24"/>
        </w:rPr>
      </w:pPr>
      <w:r>
        <w:rPr>
          <w:rFonts w:ascii="Arial" w:eastAsia="Arial" w:hAnsi="Arial" w:cs="Arial"/>
          <w:b/>
          <w:color w:val="000000"/>
          <w:position w:val="-1"/>
          <w:sz w:val="24"/>
          <w:u w:val="single"/>
        </w:rPr>
        <w:t>Elenco Personale Formato Addetto Antincendio</w:t>
      </w:r>
    </w:p>
    <w:p w14:paraId="33BB13EE" w14:textId="77777777" w:rsidR="008A5042" w:rsidRDefault="008A5042">
      <w:pPr>
        <w:suppressAutoHyphens/>
        <w:ind w:left="-1" w:hanging="1"/>
        <w:rPr>
          <w:rFonts w:ascii="Arial" w:eastAsia="Arial" w:hAnsi="Arial" w:cs="Arial"/>
          <w:color w:val="000000"/>
          <w:position w:val="-1"/>
          <w:sz w:val="14"/>
        </w:rPr>
      </w:pPr>
    </w:p>
    <w:p w14:paraId="2AF852F3" w14:textId="77777777" w:rsidR="008A5042" w:rsidRDefault="008A5042">
      <w:pPr>
        <w:suppressAutoHyphens/>
        <w:ind w:left="-1" w:hanging="1"/>
        <w:rPr>
          <w:rFonts w:ascii="Arial" w:eastAsia="Arial" w:hAnsi="Arial" w:cs="Arial"/>
          <w:color w:val="000000"/>
          <w:position w:val="-1"/>
          <w:sz w:val="14"/>
        </w:rPr>
      </w:pPr>
    </w:p>
    <w:tbl>
      <w:tblPr>
        <w:tblW w:w="0" w:type="auto"/>
        <w:tblCellMar>
          <w:left w:w="10" w:type="dxa"/>
          <w:right w:w="10" w:type="dxa"/>
        </w:tblCellMar>
        <w:tblLook w:val="04A0" w:firstRow="1" w:lastRow="0" w:firstColumn="1" w:lastColumn="0" w:noHBand="0" w:noVBand="1"/>
      </w:tblPr>
      <w:tblGrid>
        <w:gridCol w:w="1921"/>
        <w:gridCol w:w="1911"/>
        <w:gridCol w:w="1944"/>
        <w:gridCol w:w="1937"/>
        <w:gridCol w:w="1915"/>
      </w:tblGrid>
      <w:tr w:rsidR="008A5042" w14:paraId="0EED2092"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9304AE" w14:textId="77777777" w:rsidR="008A5042" w:rsidRDefault="00000000">
            <w:pPr>
              <w:suppressAutoHyphens/>
              <w:spacing w:after="120" w:line="480" w:lineRule="auto"/>
              <w:ind w:hanging="2"/>
              <w:jc w:val="center"/>
            </w:pPr>
            <w:r>
              <w:rPr>
                <w:rFonts w:ascii="Arial" w:eastAsia="Arial" w:hAnsi="Arial" w:cs="Arial"/>
                <w:b/>
                <w:color w:val="000000"/>
                <w:position w:val="-1"/>
                <w:sz w:val="18"/>
              </w:rPr>
              <w:t>Nominativo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2736DE" w14:textId="77777777" w:rsidR="008A5042" w:rsidRDefault="00000000">
            <w:pPr>
              <w:suppressAutoHyphens/>
              <w:spacing w:after="120" w:line="480" w:lineRule="auto"/>
              <w:ind w:hanging="2"/>
              <w:jc w:val="center"/>
            </w:pPr>
            <w:r>
              <w:rPr>
                <w:rFonts w:ascii="Arial" w:eastAsia="Arial" w:hAnsi="Arial" w:cs="Arial"/>
                <w:b/>
                <w:color w:val="000000"/>
                <w:position w:val="-1"/>
                <w:sz w:val="18"/>
              </w:rPr>
              <w:t>Profilo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70AA35" w14:textId="77777777" w:rsidR="008A5042" w:rsidRDefault="00000000">
            <w:pPr>
              <w:suppressAutoHyphens/>
              <w:spacing w:after="120" w:line="480" w:lineRule="auto"/>
              <w:ind w:hanging="2"/>
              <w:jc w:val="center"/>
            </w:pPr>
            <w:r>
              <w:rPr>
                <w:rFonts w:ascii="Arial" w:eastAsia="Arial" w:hAnsi="Arial" w:cs="Arial"/>
                <w:b/>
                <w:color w:val="000000"/>
                <w:position w:val="-1"/>
                <w:sz w:val="18"/>
              </w:rPr>
              <w:t>Data del Corso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3E78A4" w14:textId="77777777" w:rsidR="008A5042" w:rsidRDefault="00000000">
            <w:pPr>
              <w:suppressAutoHyphens/>
              <w:spacing w:after="120" w:line="480" w:lineRule="auto"/>
              <w:ind w:hanging="2"/>
              <w:jc w:val="center"/>
            </w:pPr>
            <w:r>
              <w:rPr>
                <w:rFonts w:ascii="Arial" w:eastAsia="Arial" w:hAnsi="Arial" w:cs="Arial"/>
                <w:b/>
                <w:color w:val="000000"/>
                <w:position w:val="-1"/>
                <w:sz w:val="18"/>
              </w:rPr>
              <w:t>Aggiornamento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A6E6B3" w14:textId="77777777" w:rsidR="008A5042" w:rsidRDefault="00000000">
            <w:pPr>
              <w:suppressAutoHyphens/>
              <w:spacing w:after="120" w:line="480" w:lineRule="auto"/>
              <w:ind w:hanging="2"/>
              <w:jc w:val="center"/>
            </w:pPr>
            <w:r>
              <w:rPr>
                <w:rFonts w:ascii="Arial" w:eastAsia="Arial" w:hAnsi="Arial" w:cs="Arial"/>
                <w:b/>
                <w:color w:val="000000"/>
                <w:position w:val="-1"/>
                <w:sz w:val="18"/>
              </w:rPr>
              <w:t>Scadenza</w:t>
            </w:r>
          </w:p>
        </w:tc>
      </w:tr>
      <w:tr w:rsidR="008A5042" w14:paraId="1CB4B1B7"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0735B7" w14:textId="77777777" w:rsidR="008A5042" w:rsidRDefault="00000000">
            <w:pPr>
              <w:suppressAutoHyphens/>
              <w:ind w:left="-1" w:hanging="1"/>
            </w:pPr>
            <w:r>
              <w:rPr>
                <w:rFonts w:ascii="Arial" w:eastAsia="Arial" w:hAnsi="Arial" w:cs="Arial"/>
                <w:color w:val="000000"/>
                <w:position w:val="-1"/>
                <w:sz w:val="14"/>
              </w:rPr>
              <w:t>BALDOIN MONICA</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A47B8E" w14:textId="77777777" w:rsidR="008A5042" w:rsidRDefault="00000000">
            <w:pPr>
              <w:suppressAutoHyphens/>
              <w:ind w:left="-1" w:hanging="1"/>
            </w:pPr>
            <w:r>
              <w:rPr>
                <w:rFonts w:ascii="Arial" w:eastAsia="Arial" w:hAnsi="Arial" w:cs="Arial"/>
                <w:color w:val="000000"/>
                <w:position w:val="-1"/>
                <w:sz w:val="14"/>
              </w:rPr>
              <w:t>DOCENTE</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24DAC3" w14:textId="77777777" w:rsidR="008A5042" w:rsidRDefault="00000000">
            <w:pPr>
              <w:suppressAutoHyphens/>
              <w:ind w:left="-1" w:hanging="1"/>
            </w:pPr>
            <w:r>
              <w:rPr>
                <w:rFonts w:ascii="Arial" w:eastAsia="Arial" w:hAnsi="Arial" w:cs="Arial"/>
                <w:color w:val="000000"/>
                <w:position w:val="-1"/>
                <w:sz w:val="14"/>
              </w:rPr>
              <w:t>2019</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E9656C" w14:textId="3B773741"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E4C05F" w14:textId="5D375081" w:rsidR="008A5042" w:rsidRDefault="00000000">
            <w:pPr>
              <w:suppressAutoHyphens/>
              <w:ind w:left="-1" w:hanging="1"/>
            </w:pPr>
            <w:r>
              <w:rPr>
                <w:rFonts w:ascii="Arial" w:eastAsia="Arial" w:hAnsi="Arial" w:cs="Arial"/>
                <w:color w:val="000000"/>
                <w:position w:val="-1"/>
                <w:sz w:val="14"/>
              </w:rPr>
              <w:t>20</w:t>
            </w:r>
            <w:r w:rsidR="00D30295">
              <w:rPr>
                <w:rFonts w:ascii="Arial" w:eastAsia="Arial" w:hAnsi="Arial" w:cs="Arial"/>
                <w:color w:val="000000"/>
                <w:position w:val="-1"/>
                <w:sz w:val="14"/>
              </w:rPr>
              <w:t>22</w:t>
            </w:r>
          </w:p>
        </w:tc>
      </w:tr>
      <w:tr w:rsidR="008A5042" w14:paraId="31332592"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126B9C" w14:textId="77777777" w:rsidR="008A5042" w:rsidRDefault="00000000">
            <w:pPr>
              <w:suppressAutoHyphens/>
              <w:ind w:left="-1" w:hanging="1"/>
            </w:pPr>
            <w:r>
              <w:rPr>
                <w:rFonts w:ascii="Arial" w:eastAsia="Arial" w:hAnsi="Arial" w:cs="Arial"/>
                <w:color w:val="000000"/>
                <w:position w:val="-1"/>
                <w:sz w:val="14"/>
              </w:rPr>
              <w:t>ALFANO SILVIA</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B71E01" w14:textId="77777777" w:rsidR="008A5042" w:rsidRDefault="00000000">
            <w:pPr>
              <w:suppressAutoHyphens/>
              <w:ind w:left="-1" w:hanging="1"/>
            </w:pPr>
            <w:r>
              <w:rPr>
                <w:rFonts w:ascii="Arial" w:eastAsia="Arial" w:hAnsi="Arial" w:cs="Arial"/>
                <w:color w:val="000000"/>
                <w:position w:val="-1"/>
                <w:sz w:val="14"/>
              </w:rPr>
              <w:t>DOCENTE</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070081" w14:textId="77777777" w:rsidR="008A5042" w:rsidRDefault="00000000">
            <w:pPr>
              <w:suppressAutoHyphens/>
              <w:ind w:left="-1" w:hanging="1"/>
            </w:pPr>
            <w:r>
              <w:rPr>
                <w:rFonts w:ascii="Arial" w:eastAsia="Arial" w:hAnsi="Arial" w:cs="Arial"/>
                <w:color w:val="000000"/>
                <w:position w:val="-1"/>
                <w:sz w:val="14"/>
              </w:rPr>
              <w:t>2018</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AB1D51"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909F10" w14:textId="77777777" w:rsidR="008A5042" w:rsidRDefault="00000000">
            <w:pPr>
              <w:suppressAutoHyphens/>
              <w:ind w:left="-1" w:hanging="1"/>
            </w:pPr>
            <w:r>
              <w:rPr>
                <w:rFonts w:ascii="Arial" w:eastAsia="Arial" w:hAnsi="Arial" w:cs="Arial"/>
                <w:color w:val="000000"/>
                <w:position w:val="-1"/>
                <w:sz w:val="14"/>
              </w:rPr>
              <w:t>2021</w:t>
            </w:r>
          </w:p>
        </w:tc>
      </w:tr>
      <w:tr w:rsidR="008A5042" w14:paraId="34E50570"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351627" w14:textId="77777777" w:rsidR="008A5042" w:rsidRDefault="00000000">
            <w:pPr>
              <w:suppressAutoHyphens/>
              <w:ind w:left="-1" w:hanging="1"/>
              <w:rPr>
                <w:rFonts w:ascii="Calibri" w:eastAsia="Calibri" w:hAnsi="Calibri" w:cs="Calibri"/>
                <w:sz w:val="22"/>
              </w:rPr>
            </w:pPr>
            <w:r>
              <w:rPr>
                <w:rFonts w:ascii="Calibri" w:eastAsia="Calibri" w:hAnsi="Calibri" w:cs="Calibri"/>
                <w:sz w:val="22"/>
              </w:rPr>
              <w:t>Anna Maria Paradiso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9F8DEB" w14:textId="77777777" w:rsidR="008A5042" w:rsidRDefault="00000000">
            <w:pPr>
              <w:suppressAutoHyphens/>
              <w:ind w:left="-1" w:hanging="1"/>
              <w:rPr>
                <w:rFonts w:ascii="Calibri" w:eastAsia="Calibri" w:hAnsi="Calibri" w:cs="Calibri"/>
                <w:sz w:val="22"/>
              </w:rPr>
            </w:pPr>
            <w:r>
              <w:rPr>
                <w:rFonts w:ascii="Calibri" w:eastAsia="Calibri" w:hAnsi="Calibri" w:cs="Calibri"/>
                <w:sz w:val="22"/>
              </w:rPr>
              <w:t>Docente</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14293F" w14:textId="77777777" w:rsidR="008A5042" w:rsidRDefault="00000000">
            <w:pPr>
              <w:suppressAutoHyphens/>
              <w:ind w:left="-1" w:hanging="1"/>
              <w:rPr>
                <w:rFonts w:ascii="Calibri" w:eastAsia="Calibri" w:hAnsi="Calibri" w:cs="Calibri"/>
                <w:sz w:val="22"/>
              </w:rPr>
            </w:pPr>
            <w:r>
              <w:rPr>
                <w:rFonts w:ascii="Calibri" w:eastAsia="Calibri" w:hAnsi="Calibri" w:cs="Calibri"/>
                <w:sz w:val="22"/>
              </w:rPr>
              <w:t>02/2013</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7F0432"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D0AF61" w14:textId="77777777" w:rsidR="008A5042" w:rsidRDefault="008A5042">
            <w:pPr>
              <w:suppressAutoHyphens/>
              <w:ind w:left="-1" w:hanging="1"/>
              <w:rPr>
                <w:rFonts w:ascii="Calibri" w:eastAsia="Calibri" w:hAnsi="Calibri" w:cs="Calibri"/>
                <w:sz w:val="22"/>
              </w:rPr>
            </w:pPr>
          </w:p>
        </w:tc>
      </w:tr>
      <w:tr w:rsidR="008A5042" w14:paraId="36212FDD"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23E09B" w14:textId="17AA2A3A" w:rsidR="008A5042" w:rsidRDefault="00000000">
            <w:pPr>
              <w:suppressAutoHyphens/>
              <w:ind w:left="-1" w:hanging="1"/>
              <w:rPr>
                <w:rFonts w:ascii="Arial" w:eastAsia="Arial" w:hAnsi="Arial" w:cs="Arial"/>
                <w:color w:val="000000"/>
                <w:position w:val="-1"/>
                <w:sz w:val="14"/>
              </w:rPr>
            </w:pPr>
            <w:r>
              <w:rPr>
                <w:rFonts w:ascii="Arial" w:eastAsia="Arial" w:hAnsi="Arial" w:cs="Arial"/>
                <w:color w:val="000000"/>
                <w:position w:val="-1"/>
                <w:sz w:val="14"/>
              </w:rPr>
              <w:t>RAFELI ROSANNA</w:t>
            </w:r>
          </w:p>
          <w:p w14:paraId="510E746D" w14:textId="07F673B6" w:rsidR="00D30295" w:rsidRDefault="00D30295">
            <w:pPr>
              <w:suppressAutoHyphens/>
              <w:ind w:left="-1" w:hanging="1"/>
            </w:pPr>
            <w:r>
              <w:t>Cammarata Simona</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98C6C8" w14:textId="77777777" w:rsidR="008A5042" w:rsidRDefault="00000000">
            <w:pPr>
              <w:suppressAutoHyphens/>
              <w:ind w:left="-1" w:hanging="1"/>
              <w:rPr>
                <w:rFonts w:ascii="Arial" w:eastAsia="Arial" w:hAnsi="Arial" w:cs="Arial"/>
                <w:color w:val="000000"/>
                <w:position w:val="-1"/>
                <w:sz w:val="14"/>
              </w:rPr>
            </w:pPr>
            <w:r>
              <w:rPr>
                <w:rFonts w:ascii="Arial" w:eastAsia="Arial" w:hAnsi="Arial" w:cs="Arial"/>
                <w:color w:val="000000"/>
                <w:position w:val="-1"/>
                <w:sz w:val="14"/>
              </w:rPr>
              <w:t>DOCENTE</w:t>
            </w:r>
          </w:p>
          <w:p w14:paraId="3295522A" w14:textId="260DAF96" w:rsidR="00D30295" w:rsidRDefault="00D30295">
            <w:pPr>
              <w:suppressAutoHyphens/>
              <w:ind w:left="-1" w:hanging="1"/>
            </w:pPr>
            <w:r>
              <w:t>Docente</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5A5437" w14:textId="77777777" w:rsidR="008A5042" w:rsidRDefault="00000000">
            <w:pPr>
              <w:suppressAutoHyphens/>
              <w:ind w:left="-1" w:hanging="1"/>
              <w:rPr>
                <w:rFonts w:ascii="Arial" w:eastAsia="Arial" w:hAnsi="Arial" w:cs="Arial"/>
                <w:color w:val="000000"/>
                <w:position w:val="-1"/>
                <w:sz w:val="14"/>
              </w:rPr>
            </w:pPr>
            <w:r>
              <w:rPr>
                <w:rFonts w:ascii="Arial" w:eastAsia="Arial" w:hAnsi="Arial" w:cs="Arial"/>
                <w:color w:val="000000"/>
                <w:position w:val="-1"/>
                <w:sz w:val="14"/>
              </w:rPr>
              <w:t>2018</w:t>
            </w:r>
          </w:p>
          <w:p w14:paraId="257DE38F" w14:textId="43225881" w:rsidR="00F90B5E" w:rsidRDefault="00F90B5E">
            <w:pPr>
              <w:suppressAutoHyphens/>
              <w:ind w:left="-1" w:hanging="1"/>
            </w:pPr>
            <w:r>
              <w:t>Luglio/settembre 2024</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FB7AB" w14:textId="22B5D411" w:rsidR="008A5042" w:rsidRDefault="00D30295">
            <w:pPr>
              <w:suppressAutoHyphens/>
              <w:ind w:left="-1" w:hanging="1"/>
              <w:rPr>
                <w:rFonts w:ascii="Calibri" w:eastAsia="Calibri" w:hAnsi="Calibri" w:cs="Calibri"/>
                <w:sz w:val="22"/>
              </w:rPr>
            </w:pPr>
            <w:r>
              <w:rPr>
                <w:rFonts w:ascii="Calibri" w:eastAsia="Calibri" w:hAnsi="Calibri" w:cs="Calibri"/>
                <w:sz w:val="22"/>
              </w:rPr>
              <w:t>04/09/2024</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860957" w14:textId="72E83409" w:rsidR="008A5042" w:rsidRDefault="00000000">
            <w:pPr>
              <w:suppressAutoHyphens/>
              <w:ind w:left="-1" w:hanging="1"/>
            </w:pPr>
            <w:r>
              <w:rPr>
                <w:rFonts w:ascii="Arial" w:eastAsia="Arial" w:hAnsi="Arial" w:cs="Arial"/>
                <w:color w:val="000000"/>
                <w:position w:val="-1"/>
                <w:sz w:val="14"/>
              </w:rPr>
              <w:t>202</w:t>
            </w:r>
            <w:r w:rsidR="00D30295">
              <w:rPr>
                <w:rFonts w:ascii="Arial" w:eastAsia="Arial" w:hAnsi="Arial" w:cs="Arial"/>
                <w:color w:val="000000"/>
                <w:position w:val="-1"/>
                <w:sz w:val="14"/>
              </w:rPr>
              <w:t>7</w:t>
            </w:r>
          </w:p>
        </w:tc>
      </w:tr>
      <w:tr w:rsidR="008A5042" w14:paraId="5A2CEAAB"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360249" w14:textId="77777777" w:rsidR="008A5042" w:rsidRDefault="00000000">
            <w:pPr>
              <w:suppressAutoHyphens/>
              <w:ind w:left="-1" w:hanging="1"/>
            </w:pPr>
            <w:r>
              <w:rPr>
                <w:rFonts w:ascii="Arial" w:eastAsia="Arial" w:hAnsi="Arial" w:cs="Arial"/>
                <w:color w:val="000000"/>
                <w:position w:val="-1"/>
                <w:sz w:val="14"/>
              </w:rPr>
              <w:t>SANGIOVANNI ANNA</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026B8E" w14:textId="77777777" w:rsidR="008A5042" w:rsidRDefault="00000000">
            <w:pPr>
              <w:suppressAutoHyphens/>
              <w:ind w:left="-1" w:hanging="1"/>
            </w:pPr>
            <w:r>
              <w:rPr>
                <w:rFonts w:ascii="Arial" w:eastAsia="Arial" w:hAnsi="Arial" w:cs="Arial"/>
                <w:color w:val="000000"/>
                <w:position w:val="-1"/>
                <w:sz w:val="14"/>
              </w:rPr>
              <w:t>DOCENTE</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E519E7" w14:textId="77777777" w:rsidR="008A5042" w:rsidRDefault="00000000">
            <w:pPr>
              <w:suppressAutoHyphens/>
              <w:ind w:left="-1" w:hanging="1"/>
            </w:pPr>
            <w:r>
              <w:rPr>
                <w:rFonts w:ascii="Arial" w:eastAsia="Arial" w:hAnsi="Arial" w:cs="Arial"/>
                <w:color w:val="000000"/>
                <w:position w:val="-1"/>
                <w:sz w:val="14"/>
              </w:rPr>
              <w:t>2019</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1F7B4D"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C9FE48" w14:textId="77777777" w:rsidR="008A5042" w:rsidRDefault="00000000">
            <w:pPr>
              <w:suppressAutoHyphens/>
              <w:ind w:left="-1" w:hanging="1"/>
            </w:pPr>
            <w:r>
              <w:rPr>
                <w:rFonts w:ascii="Arial" w:eastAsia="Arial" w:hAnsi="Arial" w:cs="Arial"/>
                <w:color w:val="000000"/>
                <w:position w:val="-1"/>
                <w:sz w:val="14"/>
              </w:rPr>
              <w:t>2022</w:t>
            </w:r>
          </w:p>
        </w:tc>
      </w:tr>
    </w:tbl>
    <w:p w14:paraId="08338C26" w14:textId="77777777" w:rsidR="008A5042" w:rsidRDefault="008A5042">
      <w:pPr>
        <w:suppressAutoHyphens/>
        <w:ind w:left="-1" w:hanging="1"/>
        <w:rPr>
          <w:rFonts w:ascii="Arial" w:eastAsia="Arial" w:hAnsi="Arial" w:cs="Arial"/>
          <w:color w:val="000000"/>
          <w:position w:val="-1"/>
          <w:sz w:val="14"/>
        </w:rPr>
      </w:pPr>
    </w:p>
    <w:p w14:paraId="3C94421B" w14:textId="77777777" w:rsidR="008A5042" w:rsidRDefault="008A5042">
      <w:pPr>
        <w:suppressAutoHyphens/>
        <w:ind w:left="-1" w:hanging="1"/>
        <w:rPr>
          <w:rFonts w:ascii="Arial" w:eastAsia="Arial" w:hAnsi="Arial" w:cs="Arial"/>
          <w:color w:val="000000"/>
          <w:position w:val="-1"/>
          <w:sz w:val="14"/>
        </w:rPr>
      </w:pPr>
    </w:p>
    <w:p w14:paraId="1EB8D768" w14:textId="77777777" w:rsidR="008A5042" w:rsidRDefault="008A5042">
      <w:pPr>
        <w:suppressAutoHyphens/>
        <w:ind w:left="-1" w:hanging="1"/>
        <w:rPr>
          <w:rFonts w:ascii="Arial" w:eastAsia="Arial" w:hAnsi="Arial" w:cs="Arial"/>
          <w:color w:val="000000"/>
          <w:position w:val="-1"/>
          <w:sz w:val="14"/>
        </w:rPr>
      </w:pPr>
    </w:p>
    <w:p w14:paraId="342C8334" w14:textId="77777777" w:rsidR="008A5042" w:rsidRDefault="008A5042">
      <w:pPr>
        <w:suppressAutoHyphens/>
        <w:ind w:left="-1" w:hanging="1"/>
        <w:rPr>
          <w:rFonts w:ascii="Arial" w:eastAsia="Arial" w:hAnsi="Arial" w:cs="Arial"/>
          <w:color w:val="000000"/>
          <w:position w:val="-1"/>
          <w:sz w:val="14"/>
        </w:rPr>
      </w:pPr>
    </w:p>
    <w:p w14:paraId="2AB2343D" w14:textId="77777777" w:rsidR="008A5042" w:rsidRDefault="008A5042">
      <w:pPr>
        <w:suppressAutoHyphens/>
        <w:ind w:left="-1" w:hanging="1"/>
        <w:rPr>
          <w:rFonts w:ascii="Arial" w:eastAsia="Arial" w:hAnsi="Arial" w:cs="Arial"/>
          <w:color w:val="000000"/>
          <w:position w:val="-1"/>
          <w:sz w:val="14"/>
        </w:rPr>
      </w:pPr>
    </w:p>
    <w:p w14:paraId="118AD38B" w14:textId="77777777" w:rsidR="008A5042" w:rsidRDefault="008A5042">
      <w:pPr>
        <w:suppressAutoHyphens/>
        <w:ind w:left="-1" w:hanging="1"/>
        <w:rPr>
          <w:rFonts w:ascii="Arial" w:eastAsia="Arial" w:hAnsi="Arial" w:cs="Arial"/>
          <w:color w:val="000000"/>
          <w:position w:val="-1"/>
          <w:sz w:val="14"/>
        </w:rPr>
      </w:pPr>
    </w:p>
    <w:p w14:paraId="15E224A2" w14:textId="77777777" w:rsidR="008A5042" w:rsidRDefault="008A5042">
      <w:pPr>
        <w:suppressAutoHyphens/>
        <w:ind w:left="-1" w:hanging="1"/>
        <w:rPr>
          <w:rFonts w:ascii="Arial" w:eastAsia="Arial" w:hAnsi="Arial" w:cs="Arial"/>
          <w:color w:val="000000"/>
          <w:position w:val="-1"/>
          <w:sz w:val="14"/>
        </w:rPr>
      </w:pPr>
    </w:p>
    <w:p w14:paraId="1FA429FA" w14:textId="77777777" w:rsidR="008A5042" w:rsidRDefault="008A5042">
      <w:pPr>
        <w:suppressAutoHyphens/>
        <w:ind w:left="-1" w:hanging="1"/>
        <w:rPr>
          <w:rFonts w:ascii="Arial" w:eastAsia="Arial" w:hAnsi="Arial" w:cs="Arial"/>
          <w:color w:val="000000"/>
          <w:position w:val="-1"/>
          <w:sz w:val="14"/>
        </w:rPr>
      </w:pPr>
    </w:p>
    <w:p w14:paraId="77EB2E77" w14:textId="77777777" w:rsidR="008A5042" w:rsidRDefault="008A5042">
      <w:pPr>
        <w:suppressAutoHyphens/>
        <w:ind w:left="-1" w:hanging="1"/>
        <w:rPr>
          <w:rFonts w:ascii="Arial" w:eastAsia="Arial" w:hAnsi="Arial" w:cs="Arial"/>
          <w:color w:val="000000"/>
          <w:position w:val="-1"/>
          <w:sz w:val="14"/>
        </w:rPr>
      </w:pPr>
    </w:p>
    <w:p w14:paraId="1462727C" w14:textId="77777777" w:rsidR="008A5042" w:rsidRDefault="008A5042">
      <w:pPr>
        <w:suppressAutoHyphens/>
        <w:ind w:left="-1" w:hanging="1"/>
        <w:rPr>
          <w:rFonts w:ascii="Arial" w:eastAsia="Arial" w:hAnsi="Arial" w:cs="Arial"/>
          <w:color w:val="000000"/>
          <w:position w:val="-1"/>
          <w:sz w:val="14"/>
        </w:rPr>
      </w:pPr>
    </w:p>
    <w:p w14:paraId="1FCEBE37" w14:textId="77777777" w:rsidR="008A5042" w:rsidRDefault="008A5042">
      <w:pPr>
        <w:suppressAutoHyphens/>
        <w:ind w:left="-1" w:hanging="1"/>
        <w:rPr>
          <w:rFonts w:ascii="Arial" w:eastAsia="Arial" w:hAnsi="Arial" w:cs="Arial"/>
          <w:color w:val="000000"/>
          <w:position w:val="-1"/>
          <w:sz w:val="14"/>
        </w:rPr>
      </w:pPr>
    </w:p>
    <w:p w14:paraId="5963FC2D" w14:textId="77777777" w:rsidR="008A5042" w:rsidRDefault="008A5042">
      <w:pPr>
        <w:suppressAutoHyphens/>
        <w:ind w:left="-1" w:hanging="1"/>
        <w:rPr>
          <w:rFonts w:ascii="Arial" w:eastAsia="Arial" w:hAnsi="Arial" w:cs="Arial"/>
          <w:color w:val="000000"/>
          <w:position w:val="-1"/>
          <w:sz w:val="14"/>
        </w:rPr>
      </w:pPr>
    </w:p>
    <w:p w14:paraId="6BCE2D07" w14:textId="77777777" w:rsidR="008A5042" w:rsidRDefault="008A5042">
      <w:pPr>
        <w:suppressAutoHyphens/>
        <w:ind w:left="-1" w:hanging="1"/>
        <w:rPr>
          <w:rFonts w:ascii="Arial" w:eastAsia="Arial" w:hAnsi="Arial" w:cs="Arial"/>
          <w:color w:val="000000"/>
          <w:position w:val="-1"/>
          <w:sz w:val="14"/>
        </w:rPr>
      </w:pPr>
    </w:p>
    <w:p w14:paraId="5FA247D9" w14:textId="77777777" w:rsidR="008A5042" w:rsidRDefault="008A5042">
      <w:pPr>
        <w:suppressAutoHyphens/>
        <w:ind w:left="-1" w:hanging="1"/>
        <w:rPr>
          <w:rFonts w:ascii="Arial" w:eastAsia="Arial" w:hAnsi="Arial" w:cs="Arial"/>
          <w:color w:val="000000"/>
          <w:position w:val="-1"/>
          <w:sz w:val="14"/>
        </w:rPr>
      </w:pPr>
    </w:p>
    <w:p w14:paraId="6FAB35A8" w14:textId="77777777" w:rsidR="008A5042" w:rsidRDefault="008A5042">
      <w:pPr>
        <w:suppressAutoHyphens/>
        <w:ind w:left="-1" w:hanging="1"/>
        <w:rPr>
          <w:rFonts w:ascii="Arial" w:eastAsia="Arial" w:hAnsi="Arial" w:cs="Arial"/>
          <w:color w:val="000000"/>
          <w:position w:val="-1"/>
          <w:sz w:val="14"/>
        </w:rPr>
      </w:pPr>
    </w:p>
    <w:p w14:paraId="16366878" w14:textId="77777777" w:rsidR="008A5042" w:rsidRDefault="008A5042">
      <w:pPr>
        <w:suppressAutoHyphens/>
        <w:ind w:left="-1" w:hanging="1"/>
        <w:rPr>
          <w:rFonts w:ascii="Arial" w:eastAsia="Arial" w:hAnsi="Arial" w:cs="Arial"/>
          <w:color w:val="000000"/>
          <w:position w:val="-1"/>
          <w:sz w:val="14"/>
        </w:rPr>
      </w:pPr>
    </w:p>
    <w:p w14:paraId="40526F94" w14:textId="77777777" w:rsidR="008A5042" w:rsidRDefault="008A5042">
      <w:pPr>
        <w:suppressAutoHyphens/>
        <w:ind w:left="-1" w:hanging="1"/>
        <w:rPr>
          <w:rFonts w:ascii="Arial" w:eastAsia="Arial" w:hAnsi="Arial" w:cs="Arial"/>
          <w:color w:val="000000"/>
          <w:position w:val="-1"/>
          <w:sz w:val="14"/>
        </w:rPr>
      </w:pPr>
    </w:p>
    <w:p w14:paraId="358F4C25" w14:textId="77777777" w:rsidR="008A5042" w:rsidRDefault="008A5042">
      <w:pPr>
        <w:suppressAutoHyphens/>
        <w:ind w:left="-1" w:hanging="1"/>
        <w:rPr>
          <w:rFonts w:ascii="Arial" w:eastAsia="Arial" w:hAnsi="Arial" w:cs="Arial"/>
          <w:color w:val="000000"/>
          <w:position w:val="-1"/>
          <w:sz w:val="14"/>
        </w:rPr>
      </w:pPr>
    </w:p>
    <w:p w14:paraId="5568F6F0" w14:textId="77777777" w:rsidR="008A5042" w:rsidRDefault="008A5042">
      <w:pPr>
        <w:suppressAutoHyphens/>
        <w:ind w:left="-1" w:hanging="1"/>
        <w:rPr>
          <w:rFonts w:ascii="Arial" w:eastAsia="Arial" w:hAnsi="Arial" w:cs="Arial"/>
          <w:color w:val="000000"/>
          <w:position w:val="-1"/>
          <w:sz w:val="14"/>
        </w:rPr>
      </w:pPr>
    </w:p>
    <w:p w14:paraId="36D64AAD" w14:textId="77777777" w:rsidR="008A5042" w:rsidRDefault="008A5042">
      <w:pPr>
        <w:suppressAutoHyphens/>
        <w:ind w:left="-1" w:hanging="1"/>
        <w:rPr>
          <w:rFonts w:ascii="Arial" w:eastAsia="Arial" w:hAnsi="Arial" w:cs="Arial"/>
          <w:color w:val="000000"/>
          <w:position w:val="-1"/>
          <w:sz w:val="14"/>
        </w:rPr>
      </w:pPr>
    </w:p>
    <w:p w14:paraId="55FBA17E" w14:textId="77777777" w:rsidR="008A5042" w:rsidRDefault="008A5042">
      <w:pPr>
        <w:suppressAutoHyphens/>
        <w:ind w:left="-1" w:hanging="1"/>
        <w:rPr>
          <w:rFonts w:ascii="Arial" w:eastAsia="Arial" w:hAnsi="Arial" w:cs="Arial"/>
          <w:color w:val="000000"/>
          <w:position w:val="-1"/>
          <w:sz w:val="14"/>
        </w:rPr>
      </w:pPr>
    </w:p>
    <w:p w14:paraId="316F4607" w14:textId="77777777" w:rsidR="008A5042" w:rsidRDefault="008A5042">
      <w:pPr>
        <w:suppressAutoHyphens/>
        <w:ind w:left="-1" w:hanging="1"/>
        <w:rPr>
          <w:rFonts w:ascii="Arial" w:eastAsia="Arial" w:hAnsi="Arial" w:cs="Arial"/>
          <w:color w:val="000000"/>
          <w:position w:val="-1"/>
          <w:sz w:val="14"/>
        </w:rPr>
      </w:pPr>
    </w:p>
    <w:p w14:paraId="14DE3990" w14:textId="77777777" w:rsidR="008A5042" w:rsidRDefault="00000000">
      <w:pPr>
        <w:suppressAutoHyphens/>
        <w:ind w:hanging="2"/>
        <w:rPr>
          <w:rFonts w:ascii="Arial" w:eastAsia="Arial" w:hAnsi="Arial" w:cs="Arial"/>
          <w:color w:val="000000"/>
          <w:position w:val="-1"/>
          <w:sz w:val="24"/>
        </w:rPr>
      </w:pPr>
      <w:r>
        <w:rPr>
          <w:rFonts w:ascii="Arial" w:eastAsia="Arial" w:hAnsi="Arial" w:cs="Arial"/>
          <w:b/>
          <w:color w:val="000000"/>
          <w:position w:val="-1"/>
          <w:sz w:val="24"/>
          <w:u w:val="single"/>
        </w:rPr>
        <w:t>Elenco Personale Formato Addetto al Servizio di Prevenzione e Protezione (ASPP)</w:t>
      </w:r>
    </w:p>
    <w:p w14:paraId="2C52F393" w14:textId="77777777" w:rsidR="008A5042" w:rsidRDefault="008A5042">
      <w:pPr>
        <w:suppressAutoHyphens/>
        <w:ind w:left="-1" w:hanging="1"/>
        <w:rPr>
          <w:rFonts w:ascii="Arial" w:eastAsia="Arial" w:hAnsi="Arial" w:cs="Arial"/>
          <w:color w:val="000000"/>
          <w:position w:val="-1"/>
          <w:sz w:val="14"/>
        </w:rPr>
      </w:pPr>
    </w:p>
    <w:p w14:paraId="055712F7" w14:textId="77777777" w:rsidR="008A5042" w:rsidRDefault="008A5042">
      <w:pPr>
        <w:suppressAutoHyphens/>
        <w:ind w:left="-1" w:hanging="1"/>
        <w:rPr>
          <w:rFonts w:ascii="Arial" w:eastAsia="Arial" w:hAnsi="Arial" w:cs="Arial"/>
          <w:color w:val="000000"/>
          <w:position w:val="-1"/>
          <w:sz w:val="14"/>
        </w:rPr>
      </w:pPr>
    </w:p>
    <w:p w14:paraId="787F48EC" w14:textId="77777777" w:rsidR="008A5042" w:rsidRDefault="008A5042">
      <w:pPr>
        <w:suppressAutoHyphens/>
        <w:ind w:left="-1" w:hanging="1"/>
        <w:rPr>
          <w:rFonts w:ascii="Arial" w:eastAsia="Arial" w:hAnsi="Arial" w:cs="Arial"/>
          <w:color w:val="000000"/>
          <w:position w:val="-1"/>
          <w:sz w:val="14"/>
        </w:rPr>
      </w:pPr>
    </w:p>
    <w:tbl>
      <w:tblPr>
        <w:tblW w:w="0" w:type="auto"/>
        <w:tblCellMar>
          <w:left w:w="10" w:type="dxa"/>
          <w:right w:w="10" w:type="dxa"/>
        </w:tblCellMar>
        <w:tblLook w:val="04A0" w:firstRow="1" w:lastRow="0" w:firstColumn="1" w:lastColumn="0" w:noHBand="0" w:noVBand="1"/>
      </w:tblPr>
      <w:tblGrid>
        <w:gridCol w:w="1929"/>
        <w:gridCol w:w="1917"/>
        <w:gridCol w:w="1915"/>
        <w:gridCol w:w="1942"/>
        <w:gridCol w:w="1925"/>
      </w:tblGrid>
      <w:tr w:rsidR="008A5042" w14:paraId="7DBE9DB2"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1D729B" w14:textId="77777777" w:rsidR="008A5042" w:rsidRDefault="00000000">
            <w:pPr>
              <w:suppressAutoHyphens/>
              <w:spacing w:after="120" w:line="480" w:lineRule="auto"/>
              <w:ind w:hanging="2"/>
              <w:jc w:val="center"/>
            </w:pPr>
            <w:r>
              <w:rPr>
                <w:rFonts w:ascii="Arial" w:eastAsia="Arial" w:hAnsi="Arial" w:cs="Arial"/>
                <w:b/>
                <w:color w:val="000000"/>
                <w:position w:val="-1"/>
                <w:sz w:val="18"/>
              </w:rPr>
              <w:t>Nominativo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C27B4C" w14:textId="77777777" w:rsidR="008A5042" w:rsidRDefault="00000000">
            <w:pPr>
              <w:suppressAutoHyphens/>
              <w:spacing w:after="120" w:line="480" w:lineRule="auto"/>
              <w:ind w:hanging="2"/>
              <w:jc w:val="center"/>
            </w:pPr>
            <w:r>
              <w:rPr>
                <w:rFonts w:ascii="Arial" w:eastAsia="Arial" w:hAnsi="Arial" w:cs="Arial"/>
                <w:b/>
                <w:color w:val="000000"/>
                <w:position w:val="-1"/>
                <w:sz w:val="18"/>
              </w:rPr>
              <w:t>Profilo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010E64" w14:textId="77777777" w:rsidR="008A5042" w:rsidRDefault="00000000">
            <w:pPr>
              <w:suppressAutoHyphens/>
              <w:spacing w:after="120" w:line="480" w:lineRule="auto"/>
              <w:ind w:hanging="2"/>
              <w:jc w:val="center"/>
            </w:pPr>
            <w:r>
              <w:rPr>
                <w:rFonts w:ascii="Arial" w:eastAsia="Arial" w:hAnsi="Arial" w:cs="Arial"/>
                <w:b/>
                <w:color w:val="000000"/>
                <w:position w:val="-1"/>
                <w:sz w:val="18"/>
              </w:rPr>
              <w:t>Data del Corso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91EEDE" w14:textId="77777777" w:rsidR="008A5042" w:rsidRDefault="00000000">
            <w:pPr>
              <w:suppressAutoHyphens/>
              <w:spacing w:after="120" w:line="480" w:lineRule="auto"/>
              <w:ind w:hanging="2"/>
              <w:jc w:val="center"/>
            </w:pPr>
            <w:r>
              <w:rPr>
                <w:rFonts w:ascii="Arial" w:eastAsia="Arial" w:hAnsi="Arial" w:cs="Arial"/>
                <w:b/>
                <w:color w:val="000000"/>
                <w:position w:val="-1"/>
                <w:sz w:val="18"/>
              </w:rPr>
              <w:t>Aggiornamento</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857AA3" w14:textId="77777777" w:rsidR="008A5042" w:rsidRDefault="00000000">
            <w:pPr>
              <w:suppressAutoHyphens/>
              <w:spacing w:after="120" w:line="480" w:lineRule="auto"/>
              <w:ind w:hanging="2"/>
              <w:jc w:val="center"/>
            </w:pPr>
            <w:r>
              <w:rPr>
                <w:rFonts w:ascii="Arial" w:eastAsia="Arial" w:hAnsi="Arial" w:cs="Arial"/>
                <w:b/>
                <w:color w:val="000000"/>
                <w:position w:val="-1"/>
                <w:sz w:val="18"/>
              </w:rPr>
              <w:t>Scadenza</w:t>
            </w:r>
          </w:p>
        </w:tc>
      </w:tr>
      <w:tr w:rsidR="008A5042" w14:paraId="27A4B7F9"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B4B7BE"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F9B416"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7E9572"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380E29"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83E2E8" w14:textId="77777777" w:rsidR="008A5042" w:rsidRDefault="008A5042">
            <w:pPr>
              <w:suppressAutoHyphens/>
              <w:ind w:left="-1" w:hanging="1"/>
              <w:rPr>
                <w:rFonts w:ascii="Calibri" w:eastAsia="Calibri" w:hAnsi="Calibri" w:cs="Calibri"/>
                <w:sz w:val="22"/>
              </w:rPr>
            </w:pPr>
          </w:p>
        </w:tc>
      </w:tr>
      <w:tr w:rsidR="008A5042" w14:paraId="49C5C2E8" w14:textId="77777777">
        <w:trPr>
          <w:trHeight w:val="1"/>
        </w:trPr>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328F30"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AC2C6F"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316BDF"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044A24" w14:textId="77777777" w:rsidR="008A5042" w:rsidRDefault="008A5042">
            <w:pPr>
              <w:suppressAutoHyphens/>
              <w:ind w:left="-1" w:hanging="1"/>
              <w:rPr>
                <w:rFonts w:ascii="Calibri" w:eastAsia="Calibri" w:hAnsi="Calibri" w:cs="Calibri"/>
                <w:sz w:val="22"/>
              </w:rPr>
            </w:pP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9D11EE" w14:textId="77777777" w:rsidR="008A5042" w:rsidRDefault="008A5042">
            <w:pPr>
              <w:suppressAutoHyphens/>
              <w:ind w:left="-1" w:hanging="1"/>
              <w:rPr>
                <w:rFonts w:ascii="Calibri" w:eastAsia="Calibri" w:hAnsi="Calibri" w:cs="Calibri"/>
                <w:sz w:val="22"/>
              </w:rPr>
            </w:pPr>
          </w:p>
        </w:tc>
      </w:tr>
    </w:tbl>
    <w:p w14:paraId="42D32A41" w14:textId="77777777" w:rsidR="008A5042" w:rsidRDefault="008A5042">
      <w:pPr>
        <w:suppressAutoHyphens/>
        <w:ind w:left="-1" w:hanging="1"/>
        <w:rPr>
          <w:rFonts w:ascii="Arial" w:eastAsia="Arial" w:hAnsi="Arial" w:cs="Arial"/>
          <w:color w:val="000000"/>
          <w:position w:val="-1"/>
          <w:sz w:val="14"/>
        </w:rPr>
      </w:pPr>
    </w:p>
    <w:p w14:paraId="3A08CFA3" w14:textId="77777777" w:rsidR="008A5042" w:rsidRDefault="008A5042">
      <w:pPr>
        <w:suppressAutoHyphens/>
        <w:ind w:left="-1" w:hanging="1"/>
        <w:rPr>
          <w:rFonts w:ascii="Arial" w:eastAsia="Arial" w:hAnsi="Arial" w:cs="Arial"/>
          <w:color w:val="000000"/>
          <w:position w:val="-1"/>
          <w:sz w:val="14"/>
        </w:rPr>
      </w:pPr>
    </w:p>
    <w:p w14:paraId="7F1279C0" w14:textId="77777777" w:rsidR="008A5042" w:rsidRDefault="008A5042">
      <w:pPr>
        <w:suppressAutoHyphens/>
        <w:ind w:left="-1" w:hanging="1"/>
        <w:rPr>
          <w:rFonts w:ascii="Arial" w:eastAsia="Arial" w:hAnsi="Arial" w:cs="Arial"/>
          <w:color w:val="000000"/>
          <w:position w:val="-1"/>
          <w:sz w:val="14"/>
        </w:rPr>
      </w:pPr>
    </w:p>
    <w:p w14:paraId="02D5BD47" w14:textId="77777777" w:rsidR="008A5042" w:rsidRDefault="008A5042">
      <w:pPr>
        <w:suppressAutoHyphens/>
        <w:ind w:left="-1" w:hanging="1"/>
        <w:rPr>
          <w:rFonts w:ascii="Arial" w:eastAsia="Arial" w:hAnsi="Arial" w:cs="Arial"/>
          <w:color w:val="000000"/>
          <w:position w:val="-1"/>
          <w:sz w:val="14"/>
        </w:rPr>
      </w:pPr>
    </w:p>
    <w:p w14:paraId="5CCB1074" w14:textId="77777777" w:rsidR="008A5042" w:rsidRDefault="008A5042">
      <w:pPr>
        <w:suppressAutoHyphens/>
        <w:ind w:left="-1" w:hanging="1"/>
        <w:rPr>
          <w:rFonts w:ascii="Arial" w:eastAsia="Arial" w:hAnsi="Arial" w:cs="Arial"/>
          <w:color w:val="000000"/>
          <w:position w:val="-1"/>
          <w:sz w:val="14"/>
        </w:rPr>
      </w:pPr>
    </w:p>
    <w:p w14:paraId="75430CCE" w14:textId="77777777" w:rsidR="008A5042" w:rsidRDefault="008A5042">
      <w:pPr>
        <w:suppressAutoHyphens/>
        <w:ind w:left="-1" w:hanging="1"/>
        <w:rPr>
          <w:rFonts w:ascii="Arial" w:eastAsia="Arial" w:hAnsi="Arial" w:cs="Arial"/>
          <w:color w:val="000000"/>
          <w:position w:val="-1"/>
          <w:sz w:val="14"/>
        </w:rPr>
      </w:pPr>
    </w:p>
    <w:p w14:paraId="284F2370" w14:textId="77777777" w:rsidR="008A5042" w:rsidRDefault="008A5042">
      <w:pPr>
        <w:suppressAutoHyphens/>
        <w:ind w:left="-1" w:hanging="1"/>
        <w:rPr>
          <w:rFonts w:ascii="Arial" w:eastAsia="Arial" w:hAnsi="Arial" w:cs="Arial"/>
          <w:color w:val="000000"/>
          <w:position w:val="-1"/>
          <w:sz w:val="14"/>
        </w:rPr>
      </w:pPr>
    </w:p>
    <w:p w14:paraId="7F0F490A" w14:textId="77777777" w:rsidR="008A5042" w:rsidRDefault="008A5042">
      <w:pPr>
        <w:suppressAutoHyphens/>
        <w:ind w:left="-1" w:hanging="1"/>
        <w:rPr>
          <w:rFonts w:ascii="Arial" w:eastAsia="Arial" w:hAnsi="Arial" w:cs="Arial"/>
          <w:color w:val="000000"/>
          <w:position w:val="-1"/>
          <w:sz w:val="14"/>
        </w:rPr>
      </w:pPr>
    </w:p>
    <w:p w14:paraId="0871FE2C" w14:textId="77777777" w:rsidR="008A5042" w:rsidRDefault="008A5042">
      <w:pPr>
        <w:suppressAutoHyphens/>
        <w:ind w:left="-1" w:hanging="1"/>
        <w:rPr>
          <w:rFonts w:ascii="Arial" w:eastAsia="Arial" w:hAnsi="Arial" w:cs="Arial"/>
          <w:color w:val="000000"/>
          <w:position w:val="-1"/>
          <w:sz w:val="14"/>
        </w:rPr>
      </w:pPr>
    </w:p>
    <w:p w14:paraId="18308314" w14:textId="77777777" w:rsidR="008A5042" w:rsidRDefault="008A5042">
      <w:pPr>
        <w:suppressAutoHyphens/>
        <w:ind w:left="-1" w:hanging="1"/>
        <w:rPr>
          <w:rFonts w:ascii="Arial" w:eastAsia="Arial" w:hAnsi="Arial" w:cs="Arial"/>
          <w:color w:val="000000"/>
          <w:position w:val="-1"/>
          <w:sz w:val="14"/>
        </w:rPr>
      </w:pPr>
    </w:p>
    <w:p w14:paraId="1821465F" w14:textId="77777777" w:rsidR="008A5042" w:rsidRDefault="008A5042">
      <w:pPr>
        <w:suppressAutoHyphens/>
        <w:ind w:left="-1" w:hanging="1"/>
        <w:rPr>
          <w:rFonts w:ascii="Arial" w:eastAsia="Arial" w:hAnsi="Arial" w:cs="Arial"/>
          <w:color w:val="000000"/>
          <w:position w:val="-1"/>
          <w:sz w:val="14"/>
        </w:rPr>
      </w:pPr>
    </w:p>
    <w:p w14:paraId="4F957584" w14:textId="77777777" w:rsidR="008A5042" w:rsidRDefault="008A5042">
      <w:pPr>
        <w:suppressAutoHyphens/>
        <w:ind w:left="-1" w:hanging="1"/>
        <w:rPr>
          <w:rFonts w:ascii="Arial" w:eastAsia="Arial" w:hAnsi="Arial" w:cs="Arial"/>
          <w:color w:val="000000"/>
          <w:position w:val="-1"/>
          <w:sz w:val="14"/>
        </w:rPr>
      </w:pPr>
    </w:p>
    <w:p w14:paraId="33CA1BFA" w14:textId="77777777" w:rsidR="008A5042" w:rsidRDefault="008A5042">
      <w:pPr>
        <w:suppressAutoHyphens/>
        <w:ind w:left="-1" w:hanging="1"/>
        <w:rPr>
          <w:rFonts w:ascii="Arial" w:eastAsia="Arial" w:hAnsi="Arial" w:cs="Arial"/>
          <w:color w:val="000000"/>
          <w:position w:val="-1"/>
          <w:sz w:val="14"/>
        </w:rPr>
      </w:pPr>
    </w:p>
    <w:p w14:paraId="6BA0032F" w14:textId="77777777" w:rsidR="008A5042" w:rsidRDefault="008A5042">
      <w:pPr>
        <w:suppressAutoHyphens/>
        <w:ind w:left="-1" w:hanging="1"/>
        <w:rPr>
          <w:rFonts w:ascii="Arial" w:eastAsia="Arial" w:hAnsi="Arial" w:cs="Arial"/>
          <w:color w:val="000000"/>
          <w:position w:val="-1"/>
          <w:sz w:val="14"/>
        </w:rPr>
      </w:pPr>
    </w:p>
    <w:p w14:paraId="74A71935" w14:textId="77777777" w:rsidR="008A5042" w:rsidRDefault="008A5042">
      <w:pPr>
        <w:suppressAutoHyphens/>
        <w:ind w:left="-1" w:hanging="1"/>
        <w:rPr>
          <w:rFonts w:ascii="Arial" w:eastAsia="Arial" w:hAnsi="Arial" w:cs="Arial"/>
          <w:color w:val="000000"/>
          <w:position w:val="-1"/>
          <w:sz w:val="14"/>
        </w:rPr>
      </w:pPr>
    </w:p>
    <w:p w14:paraId="497EFF43" w14:textId="77777777" w:rsidR="008A5042" w:rsidRDefault="008A5042">
      <w:pPr>
        <w:suppressAutoHyphens/>
        <w:ind w:left="-1" w:hanging="1"/>
        <w:rPr>
          <w:rFonts w:ascii="Arial" w:eastAsia="Arial" w:hAnsi="Arial" w:cs="Arial"/>
          <w:color w:val="000000"/>
          <w:position w:val="-1"/>
          <w:sz w:val="14"/>
        </w:rPr>
      </w:pPr>
    </w:p>
    <w:p w14:paraId="281394AB" w14:textId="77777777" w:rsidR="008A5042" w:rsidRDefault="008A5042">
      <w:pPr>
        <w:suppressAutoHyphens/>
        <w:ind w:left="-1" w:hanging="1"/>
        <w:rPr>
          <w:rFonts w:ascii="Arial" w:eastAsia="Arial" w:hAnsi="Arial" w:cs="Arial"/>
          <w:color w:val="000000"/>
          <w:position w:val="-1"/>
          <w:sz w:val="14"/>
        </w:rPr>
      </w:pPr>
    </w:p>
    <w:p w14:paraId="123B2A1B" w14:textId="77777777" w:rsidR="008A5042" w:rsidRDefault="008A5042">
      <w:pPr>
        <w:suppressAutoHyphens/>
        <w:ind w:left="-1" w:hanging="1"/>
        <w:rPr>
          <w:rFonts w:ascii="Arial" w:eastAsia="Arial" w:hAnsi="Arial" w:cs="Arial"/>
          <w:color w:val="000000"/>
          <w:position w:val="-1"/>
          <w:sz w:val="14"/>
        </w:rPr>
      </w:pPr>
    </w:p>
    <w:p w14:paraId="02CB1A50" w14:textId="77777777" w:rsidR="008A5042" w:rsidRDefault="008A5042">
      <w:pPr>
        <w:suppressAutoHyphens/>
        <w:ind w:left="-1" w:hanging="1"/>
        <w:rPr>
          <w:rFonts w:ascii="Arial" w:eastAsia="Arial" w:hAnsi="Arial" w:cs="Arial"/>
          <w:color w:val="000000"/>
          <w:position w:val="-1"/>
          <w:sz w:val="14"/>
        </w:rPr>
      </w:pPr>
    </w:p>
    <w:p w14:paraId="44BD33FF" w14:textId="77777777" w:rsidR="008A5042" w:rsidRDefault="00000000">
      <w:pPr>
        <w:suppressAutoHyphens/>
        <w:ind w:left="1" w:hanging="3"/>
        <w:jc w:val="center"/>
        <w:rPr>
          <w:rFonts w:ascii="Arial" w:eastAsia="Arial" w:hAnsi="Arial" w:cs="Arial"/>
          <w:b/>
          <w:color w:val="000000"/>
          <w:position w:val="-1"/>
          <w:sz w:val="28"/>
          <w:u w:val="single"/>
        </w:rPr>
      </w:pPr>
      <w:r>
        <w:rPr>
          <w:rFonts w:ascii="Arial" w:eastAsia="Arial" w:hAnsi="Arial" w:cs="Arial"/>
          <w:b/>
          <w:color w:val="000000"/>
          <w:position w:val="-1"/>
          <w:sz w:val="28"/>
          <w:u w:val="single"/>
        </w:rPr>
        <w:t>Composizione Commissione Sicurezza</w:t>
      </w:r>
      <w:r>
        <w:rPr>
          <w:rFonts w:ascii="Times New Roman" w:eastAsia="Times New Roman" w:hAnsi="Times New Roman" w:cs="Times New Roman"/>
          <w:color w:val="000000"/>
          <w:position w:val="-1"/>
          <w:sz w:val="24"/>
        </w:rPr>
        <w:t xml:space="preserve">           </w:t>
      </w:r>
      <w:r>
        <w:rPr>
          <w:rFonts w:ascii="Times New Roman" w:eastAsia="Times New Roman" w:hAnsi="Times New Roman" w:cs="Times New Roman"/>
          <w:b/>
          <w:color w:val="000000"/>
          <w:position w:val="-1"/>
          <w:sz w:val="24"/>
        </w:rPr>
        <w:t>(Allegato N° 14)</w:t>
      </w:r>
    </w:p>
    <w:p w14:paraId="29809BAD" w14:textId="77777777" w:rsidR="008A5042" w:rsidRDefault="008A5042">
      <w:pPr>
        <w:suppressAutoHyphens/>
        <w:ind w:hanging="2"/>
        <w:rPr>
          <w:rFonts w:ascii="Times New Roman" w:eastAsia="Times New Roman" w:hAnsi="Times New Roman" w:cs="Times New Roman"/>
          <w:color w:val="000000"/>
          <w:position w:val="-1"/>
          <w:sz w:val="24"/>
        </w:rPr>
      </w:pPr>
    </w:p>
    <w:tbl>
      <w:tblPr>
        <w:tblW w:w="0" w:type="auto"/>
        <w:tblCellMar>
          <w:left w:w="10" w:type="dxa"/>
          <w:right w:w="10" w:type="dxa"/>
        </w:tblCellMar>
        <w:tblLook w:val="04A0" w:firstRow="1" w:lastRow="0" w:firstColumn="1" w:lastColumn="0" w:noHBand="0" w:noVBand="1"/>
      </w:tblPr>
      <w:tblGrid>
        <w:gridCol w:w="4820"/>
        <w:gridCol w:w="4808"/>
      </w:tblGrid>
      <w:tr w:rsidR="008A5042" w14:paraId="24B808C6"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E104C1" w14:textId="77777777" w:rsidR="008A5042" w:rsidRDefault="00000000">
            <w:pPr>
              <w:tabs>
                <w:tab w:val="center" w:pos="4819"/>
                <w:tab w:val="right" w:pos="9638"/>
              </w:tabs>
              <w:suppressAutoHyphens/>
              <w:ind w:hanging="2"/>
              <w:jc w:val="center"/>
            </w:pPr>
            <w:r>
              <w:rPr>
                <w:rFonts w:ascii="Times New Roman" w:eastAsia="Times New Roman" w:hAnsi="Times New Roman" w:cs="Times New Roman"/>
                <w:color w:val="000000"/>
                <w:position w:val="-1"/>
                <w:sz w:val="20"/>
              </w:rPr>
              <w:t>PLESSO/EDIFICIO</w:t>
            </w: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802FD6" w14:textId="77777777" w:rsidR="008A5042" w:rsidRDefault="00000000">
            <w:pPr>
              <w:tabs>
                <w:tab w:val="center" w:pos="4819"/>
                <w:tab w:val="right" w:pos="9638"/>
              </w:tabs>
              <w:suppressAutoHyphens/>
              <w:ind w:hanging="2"/>
              <w:jc w:val="center"/>
            </w:pPr>
            <w:r>
              <w:rPr>
                <w:rFonts w:ascii="Times New Roman" w:eastAsia="Times New Roman" w:hAnsi="Times New Roman" w:cs="Times New Roman"/>
                <w:b/>
                <w:color w:val="000000"/>
                <w:position w:val="-1"/>
                <w:sz w:val="20"/>
              </w:rPr>
              <w:t>Referente Sicurezza Plesso</w:t>
            </w:r>
            <w:r>
              <w:rPr>
                <w:rFonts w:ascii="Times New Roman" w:eastAsia="Times New Roman" w:hAnsi="Times New Roman" w:cs="Times New Roman"/>
                <w:color w:val="000000"/>
                <w:position w:val="-1"/>
                <w:sz w:val="20"/>
              </w:rPr>
              <w:t xml:space="preserve"> </w:t>
            </w:r>
          </w:p>
        </w:tc>
      </w:tr>
      <w:tr w:rsidR="008A5042" w14:paraId="5E033816"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355A36" w14:textId="77777777" w:rsidR="008A5042" w:rsidRDefault="00000000">
            <w:pPr>
              <w:tabs>
                <w:tab w:val="center" w:pos="4819"/>
                <w:tab w:val="right" w:pos="9638"/>
              </w:tabs>
              <w:suppressAutoHyphens/>
              <w:ind w:hanging="2"/>
            </w:pPr>
            <w:r>
              <w:rPr>
                <w:rFonts w:ascii="Times New Roman" w:eastAsia="Times New Roman" w:hAnsi="Times New Roman" w:cs="Times New Roman"/>
                <w:color w:val="000000"/>
                <w:position w:val="-1"/>
                <w:sz w:val="20"/>
              </w:rPr>
              <w:t>ANNA FRANK – VIA VALLAURI 24</w:t>
            </w: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D2B1FD" w14:textId="77777777" w:rsidR="008A5042" w:rsidRDefault="00000000">
            <w:pPr>
              <w:tabs>
                <w:tab w:val="left" w:pos="1680"/>
                <w:tab w:val="center" w:pos="4819"/>
                <w:tab w:val="right" w:pos="9638"/>
              </w:tabs>
              <w:suppressAutoHyphens/>
              <w:ind w:hanging="2"/>
              <w:jc w:val="center"/>
            </w:pPr>
            <w:r>
              <w:rPr>
                <w:rFonts w:ascii="Times New Roman" w:eastAsia="Times New Roman" w:hAnsi="Times New Roman" w:cs="Times New Roman"/>
                <w:color w:val="000000"/>
                <w:position w:val="-1"/>
                <w:sz w:val="20"/>
              </w:rPr>
              <w:t>CATERINA CURRERI</w:t>
            </w:r>
          </w:p>
        </w:tc>
      </w:tr>
      <w:tr w:rsidR="008A5042" w14:paraId="231309CE"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8B8387"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419C39" w14:textId="77777777" w:rsidR="008A5042" w:rsidRDefault="00000000">
            <w:pPr>
              <w:suppressAutoHyphens/>
              <w:ind w:hanging="2"/>
              <w:jc w:val="center"/>
              <w:rPr>
                <w:rFonts w:ascii="Calibri" w:eastAsia="Calibri" w:hAnsi="Calibri" w:cs="Calibri"/>
                <w:sz w:val="22"/>
              </w:rPr>
            </w:pPr>
            <w:proofErr w:type="spellStart"/>
            <w:r>
              <w:rPr>
                <w:rFonts w:ascii="Calibri" w:eastAsia="Calibri" w:hAnsi="Calibri" w:cs="Calibri"/>
                <w:sz w:val="22"/>
              </w:rPr>
              <w:t>ins.Baldoin</w:t>
            </w:r>
            <w:proofErr w:type="spellEnd"/>
            <w:r>
              <w:rPr>
                <w:rFonts w:ascii="Calibri" w:eastAsia="Calibri" w:hAnsi="Calibri" w:cs="Calibri"/>
                <w:sz w:val="22"/>
              </w:rPr>
              <w:t xml:space="preserve"> Monica</w:t>
            </w:r>
          </w:p>
        </w:tc>
      </w:tr>
      <w:tr w:rsidR="008A5042" w14:paraId="7509BC15"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6BE82C"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B6ACA3" w14:textId="77777777" w:rsidR="008A5042" w:rsidRDefault="00000000">
            <w:pPr>
              <w:suppressAutoHyphens/>
              <w:ind w:hanging="2"/>
              <w:jc w:val="center"/>
              <w:rPr>
                <w:rFonts w:ascii="Calibri" w:eastAsia="Calibri" w:hAnsi="Calibri" w:cs="Calibri"/>
                <w:sz w:val="22"/>
              </w:rPr>
            </w:pPr>
            <w:r>
              <w:rPr>
                <w:rFonts w:ascii="Calibri" w:eastAsia="Calibri" w:hAnsi="Calibri" w:cs="Calibri"/>
                <w:sz w:val="22"/>
              </w:rPr>
              <w:t>Ins. Alfano Silvia</w:t>
            </w:r>
          </w:p>
        </w:tc>
      </w:tr>
      <w:tr w:rsidR="008A5042" w14:paraId="7994B7E2"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816DCA"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5D911C" w14:textId="77777777" w:rsidR="008A5042" w:rsidRDefault="00000000">
            <w:pPr>
              <w:suppressAutoHyphens/>
              <w:ind w:hanging="2"/>
              <w:jc w:val="center"/>
              <w:rPr>
                <w:rFonts w:ascii="Calibri" w:eastAsia="Calibri" w:hAnsi="Calibri" w:cs="Calibri"/>
                <w:sz w:val="22"/>
              </w:rPr>
            </w:pPr>
            <w:r>
              <w:rPr>
                <w:rFonts w:ascii="Calibri" w:eastAsia="Calibri" w:hAnsi="Calibri" w:cs="Calibri"/>
                <w:sz w:val="22"/>
              </w:rPr>
              <w:t>Ins. Paradiso Anna Maria</w:t>
            </w:r>
          </w:p>
        </w:tc>
      </w:tr>
      <w:tr w:rsidR="008A5042" w14:paraId="56A25D7D"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5F5BB3"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4DD2F2" w14:textId="77777777" w:rsidR="008A5042" w:rsidRDefault="00000000">
            <w:pPr>
              <w:suppressAutoHyphens/>
              <w:ind w:hanging="2"/>
              <w:jc w:val="center"/>
              <w:rPr>
                <w:rFonts w:ascii="Calibri" w:eastAsia="Calibri" w:hAnsi="Calibri" w:cs="Calibri"/>
                <w:sz w:val="22"/>
              </w:rPr>
            </w:pPr>
            <w:proofErr w:type="spellStart"/>
            <w:r>
              <w:rPr>
                <w:rFonts w:ascii="Calibri" w:eastAsia="Calibri" w:hAnsi="Calibri" w:cs="Calibri"/>
                <w:sz w:val="22"/>
              </w:rPr>
              <w:t>ins.Rafeli</w:t>
            </w:r>
            <w:proofErr w:type="spellEnd"/>
            <w:r>
              <w:rPr>
                <w:rFonts w:ascii="Calibri" w:eastAsia="Calibri" w:hAnsi="Calibri" w:cs="Calibri"/>
                <w:sz w:val="22"/>
              </w:rPr>
              <w:t xml:space="preserve"> Rosanna</w:t>
            </w:r>
          </w:p>
        </w:tc>
      </w:tr>
      <w:tr w:rsidR="008A5042" w14:paraId="34A41E97"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E95A81" w14:textId="77777777" w:rsidR="008A5042" w:rsidRDefault="008A5042">
            <w:pPr>
              <w:tabs>
                <w:tab w:val="center" w:pos="4819"/>
                <w:tab w:val="right" w:pos="9638"/>
              </w:tabs>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41D563" w14:textId="77777777" w:rsidR="008A5042" w:rsidRDefault="00000000">
            <w:pPr>
              <w:suppressAutoHyphens/>
              <w:ind w:hanging="2"/>
              <w:jc w:val="center"/>
              <w:rPr>
                <w:rFonts w:ascii="Calibri" w:eastAsia="Calibri" w:hAnsi="Calibri" w:cs="Calibri"/>
                <w:sz w:val="22"/>
              </w:rPr>
            </w:pPr>
            <w:r>
              <w:rPr>
                <w:rFonts w:ascii="Calibri" w:eastAsia="Calibri" w:hAnsi="Calibri" w:cs="Calibri"/>
                <w:sz w:val="22"/>
              </w:rPr>
              <w:t>Ins. Sangiovanni anna</w:t>
            </w:r>
          </w:p>
        </w:tc>
      </w:tr>
      <w:tr w:rsidR="008A5042" w14:paraId="596C8ED2"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3668CA"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5ED05F" w14:textId="77777777" w:rsidR="008A5042" w:rsidRDefault="008A5042">
            <w:pPr>
              <w:suppressAutoHyphens/>
              <w:ind w:hanging="2"/>
              <w:jc w:val="center"/>
              <w:rPr>
                <w:rFonts w:ascii="Calibri" w:eastAsia="Calibri" w:hAnsi="Calibri" w:cs="Calibri"/>
                <w:sz w:val="22"/>
              </w:rPr>
            </w:pPr>
          </w:p>
        </w:tc>
      </w:tr>
      <w:tr w:rsidR="008A5042" w14:paraId="3FD66BB1"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B004FA"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BBB9DE" w14:textId="77777777" w:rsidR="008A5042" w:rsidRDefault="008A5042">
            <w:pPr>
              <w:suppressAutoHyphens/>
              <w:ind w:hanging="2"/>
              <w:jc w:val="center"/>
              <w:rPr>
                <w:rFonts w:ascii="Calibri" w:eastAsia="Calibri" w:hAnsi="Calibri" w:cs="Calibri"/>
                <w:sz w:val="22"/>
              </w:rPr>
            </w:pPr>
          </w:p>
        </w:tc>
      </w:tr>
      <w:tr w:rsidR="008A5042" w14:paraId="5BE6B689"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EE2A50"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D9FDB5" w14:textId="77777777" w:rsidR="008A5042" w:rsidRDefault="008A5042">
            <w:pPr>
              <w:suppressAutoHyphens/>
              <w:ind w:hanging="2"/>
              <w:jc w:val="center"/>
              <w:rPr>
                <w:rFonts w:ascii="Calibri" w:eastAsia="Calibri" w:hAnsi="Calibri" w:cs="Calibri"/>
                <w:sz w:val="22"/>
              </w:rPr>
            </w:pPr>
          </w:p>
        </w:tc>
      </w:tr>
      <w:tr w:rsidR="008A5042" w14:paraId="52B63157"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F57EEF"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137682" w14:textId="77777777" w:rsidR="008A5042" w:rsidRDefault="008A5042">
            <w:pPr>
              <w:suppressAutoHyphens/>
              <w:ind w:hanging="2"/>
              <w:jc w:val="center"/>
              <w:rPr>
                <w:rFonts w:ascii="Calibri" w:eastAsia="Calibri" w:hAnsi="Calibri" w:cs="Calibri"/>
                <w:sz w:val="22"/>
              </w:rPr>
            </w:pPr>
          </w:p>
        </w:tc>
      </w:tr>
      <w:tr w:rsidR="008A5042" w14:paraId="62C94E44" w14:textId="77777777">
        <w:trPr>
          <w:trHeight w:val="1"/>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8FC7D3"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F1AEBC" w14:textId="77777777" w:rsidR="008A5042" w:rsidRDefault="008A5042">
            <w:pPr>
              <w:suppressAutoHyphens/>
              <w:ind w:hanging="2"/>
              <w:jc w:val="center"/>
              <w:rPr>
                <w:rFonts w:ascii="Calibri" w:eastAsia="Calibri" w:hAnsi="Calibri" w:cs="Calibri"/>
                <w:sz w:val="22"/>
              </w:rPr>
            </w:pPr>
          </w:p>
        </w:tc>
      </w:tr>
      <w:tr w:rsidR="008A5042" w14:paraId="42E7B4E5" w14:textId="77777777">
        <w:trPr>
          <w:trHeight w:val="1"/>
        </w:trPr>
        <w:tc>
          <w:tcPr>
            <w:tcW w:w="977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CC7D17" w14:textId="77777777" w:rsidR="008A5042" w:rsidRDefault="008A5042">
            <w:pPr>
              <w:suppressAutoHyphens/>
              <w:ind w:hanging="2"/>
              <w:jc w:val="center"/>
              <w:rPr>
                <w:rFonts w:ascii="Calibri" w:eastAsia="Calibri" w:hAnsi="Calibri" w:cs="Calibri"/>
                <w:sz w:val="22"/>
              </w:rPr>
            </w:pPr>
          </w:p>
        </w:tc>
      </w:tr>
    </w:tbl>
    <w:p w14:paraId="4E13915A" w14:textId="77777777" w:rsidR="008A5042" w:rsidRDefault="008A5042">
      <w:pPr>
        <w:suppressAutoHyphens/>
        <w:ind w:hanging="2"/>
        <w:rPr>
          <w:rFonts w:ascii="Times New Roman" w:eastAsia="Times New Roman" w:hAnsi="Times New Roman" w:cs="Times New Roman"/>
          <w:color w:val="000000"/>
          <w:position w:val="-1"/>
          <w:sz w:val="24"/>
        </w:rPr>
      </w:pPr>
    </w:p>
    <w:p w14:paraId="5FBC1391" w14:textId="77777777" w:rsidR="008A5042" w:rsidRDefault="008A5042">
      <w:pPr>
        <w:suppressAutoHyphens/>
        <w:ind w:hanging="2"/>
        <w:rPr>
          <w:rFonts w:ascii="Times New Roman" w:eastAsia="Times New Roman" w:hAnsi="Times New Roman" w:cs="Times New Roman"/>
          <w:color w:val="000000"/>
          <w:position w:val="-1"/>
          <w:sz w:val="24"/>
        </w:rPr>
      </w:pPr>
    </w:p>
    <w:p w14:paraId="4D4794C4" w14:textId="77777777" w:rsidR="008A5042" w:rsidRDefault="00000000">
      <w:pPr>
        <w:suppressAutoHyphens/>
        <w:ind w:left="1" w:hanging="3"/>
        <w:jc w:val="center"/>
        <w:rPr>
          <w:rFonts w:ascii="Arial" w:eastAsia="Arial" w:hAnsi="Arial" w:cs="Arial"/>
          <w:color w:val="000000"/>
          <w:position w:val="-1"/>
          <w:sz w:val="28"/>
        </w:rPr>
      </w:pPr>
      <w:r>
        <w:rPr>
          <w:rFonts w:ascii="Arial" w:eastAsia="Arial" w:hAnsi="Arial" w:cs="Arial"/>
          <w:b/>
          <w:color w:val="000000"/>
          <w:position w:val="-1"/>
          <w:sz w:val="28"/>
        </w:rPr>
        <w:lastRenderedPageBreak/>
        <w:t>RESPONSABILI DI PLESSO</w:t>
      </w:r>
    </w:p>
    <w:p w14:paraId="4E22FD0B" w14:textId="77777777" w:rsidR="008A5042" w:rsidRDefault="008A5042">
      <w:pPr>
        <w:suppressAutoHyphens/>
        <w:ind w:hanging="2"/>
        <w:rPr>
          <w:rFonts w:ascii="Times New Roman" w:eastAsia="Times New Roman" w:hAnsi="Times New Roman" w:cs="Times New Roman"/>
          <w:color w:val="000000"/>
          <w:position w:val="-1"/>
          <w:sz w:val="24"/>
        </w:rPr>
      </w:pPr>
    </w:p>
    <w:tbl>
      <w:tblPr>
        <w:tblW w:w="0" w:type="auto"/>
        <w:jc w:val="center"/>
        <w:tblCellMar>
          <w:left w:w="10" w:type="dxa"/>
          <w:right w:w="10" w:type="dxa"/>
        </w:tblCellMar>
        <w:tblLook w:val="04A0" w:firstRow="1" w:lastRow="0" w:firstColumn="1" w:lastColumn="0" w:noHBand="0" w:noVBand="1"/>
      </w:tblPr>
      <w:tblGrid>
        <w:gridCol w:w="4819"/>
        <w:gridCol w:w="4809"/>
      </w:tblGrid>
      <w:tr w:rsidR="008A5042" w14:paraId="469DC4D1" w14:textId="77777777">
        <w:trPr>
          <w:trHeight w:val="1"/>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5260AB" w14:textId="77777777" w:rsidR="008A5042" w:rsidRDefault="00000000">
            <w:pPr>
              <w:tabs>
                <w:tab w:val="center" w:pos="4819"/>
                <w:tab w:val="right" w:pos="9638"/>
              </w:tabs>
              <w:suppressAutoHyphens/>
              <w:ind w:hanging="2"/>
              <w:jc w:val="center"/>
            </w:pPr>
            <w:r>
              <w:rPr>
                <w:rFonts w:ascii="Times New Roman" w:eastAsia="Times New Roman" w:hAnsi="Times New Roman" w:cs="Times New Roman"/>
                <w:color w:val="000000"/>
                <w:position w:val="-1"/>
                <w:sz w:val="20"/>
              </w:rPr>
              <w:t>PLESSO/EDIFICIO</w:t>
            </w: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535984" w14:textId="77777777" w:rsidR="008A5042" w:rsidRDefault="00000000">
            <w:pPr>
              <w:tabs>
                <w:tab w:val="center" w:pos="4819"/>
                <w:tab w:val="right" w:pos="9638"/>
              </w:tabs>
              <w:suppressAutoHyphens/>
              <w:ind w:hanging="2"/>
              <w:jc w:val="center"/>
            </w:pPr>
            <w:r>
              <w:rPr>
                <w:rFonts w:ascii="Times New Roman" w:eastAsia="Times New Roman" w:hAnsi="Times New Roman" w:cs="Times New Roman"/>
                <w:b/>
                <w:color w:val="000000"/>
                <w:position w:val="-1"/>
                <w:sz w:val="20"/>
              </w:rPr>
              <w:t>Responsabile Plesso</w:t>
            </w:r>
            <w:r>
              <w:rPr>
                <w:rFonts w:ascii="Times New Roman" w:eastAsia="Times New Roman" w:hAnsi="Times New Roman" w:cs="Times New Roman"/>
                <w:color w:val="000000"/>
                <w:position w:val="-1"/>
                <w:sz w:val="20"/>
              </w:rPr>
              <w:t xml:space="preserve"> </w:t>
            </w:r>
          </w:p>
        </w:tc>
      </w:tr>
      <w:tr w:rsidR="008A5042" w14:paraId="758DAE51" w14:textId="77777777">
        <w:trPr>
          <w:trHeight w:val="1"/>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9451AE" w14:textId="77777777" w:rsidR="008A5042" w:rsidRDefault="00000000">
            <w:pPr>
              <w:suppressAutoHyphens/>
              <w:ind w:hanging="2"/>
              <w:jc w:val="center"/>
            </w:pPr>
            <w:r>
              <w:rPr>
                <w:rFonts w:ascii="Times New Roman" w:eastAsia="Times New Roman" w:hAnsi="Times New Roman" w:cs="Times New Roman"/>
                <w:color w:val="000000"/>
                <w:position w:val="-1"/>
                <w:sz w:val="20"/>
              </w:rPr>
              <w:t>ANNA FRANK – VIA VALLAURI 24</w:t>
            </w: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0E4C31" w14:textId="77777777" w:rsidR="008A5042" w:rsidRDefault="00000000">
            <w:pPr>
              <w:suppressAutoHyphens/>
              <w:ind w:hanging="2"/>
              <w:jc w:val="center"/>
            </w:pPr>
            <w:r>
              <w:rPr>
                <w:rFonts w:ascii="Times New Roman" w:eastAsia="Times New Roman" w:hAnsi="Times New Roman" w:cs="Times New Roman"/>
                <w:color w:val="000000"/>
                <w:position w:val="-1"/>
                <w:sz w:val="20"/>
              </w:rPr>
              <w:t>CATERINA CURRERI</w:t>
            </w:r>
          </w:p>
        </w:tc>
      </w:tr>
      <w:tr w:rsidR="008A5042" w14:paraId="362B6B0C" w14:textId="77777777">
        <w:trPr>
          <w:trHeight w:val="1"/>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65544F"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603057" w14:textId="77777777" w:rsidR="008A5042" w:rsidRDefault="00000000">
            <w:pPr>
              <w:suppressAutoHyphens/>
              <w:ind w:hanging="2"/>
              <w:jc w:val="center"/>
              <w:rPr>
                <w:rFonts w:ascii="Calibri" w:eastAsia="Calibri" w:hAnsi="Calibri" w:cs="Calibri"/>
                <w:sz w:val="22"/>
              </w:rPr>
            </w:pPr>
            <w:r>
              <w:rPr>
                <w:rFonts w:ascii="Calibri" w:eastAsia="Calibri" w:hAnsi="Calibri" w:cs="Calibri"/>
                <w:sz w:val="22"/>
              </w:rPr>
              <w:t>CARLA MURARO</w:t>
            </w:r>
          </w:p>
        </w:tc>
      </w:tr>
      <w:tr w:rsidR="008A5042" w14:paraId="6C139CB2" w14:textId="77777777">
        <w:trPr>
          <w:trHeight w:val="1"/>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B68559"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2686F2" w14:textId="77777777" w:rsidR="008A5042" w:rsidRDefault="008A5042">
            <w:pPr>
              <w:suppressAutoHyphens/>
              <w:ind w:hanging="2"/>
              <w:jc w:val="center"/>
              <w:rPr>
                <w:rFonts w:ascii="Calibri" w:eastAsia="Calibri" w:hAnsi="Calibri" w:cs="Calibri"/>
                <w:sz w:val="22"/>
              </w:rPr>
            </w:pPr>
          </w:p>
        </w:tc>
      </w:tr>
      <w:tr w:rsidR="008A5042" w14:paraId="4EA2FEC6" w14:textId="77777777">
        <w:trPr>
          <w:trHeight w:val="1"/>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6F4E00"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10413A" w14:textId="77777777" w:rsidR="008A5042" w:rsidRDefault="008A5042">
            <w:pPr>
              <w:suppressAutoHyphens/>
              <w:ind w:hanging="2"/>
              <w:jc w:val="center"/>
              <w:rPr>
                <w:rFonts w:ascii="Calibri" w:eastAsia="Calibri" w:hAnsi="Calibri" w:cs="Calibri"/>
                <w:sz w:val="22"/>
              </w:rPr>
            </w:pPr>
          </w:p>
        </w:tc>
      </w:tr>
      <w:tr w:rsidR="008A5042" w14:paraId="14EE0BD6" w14:textId="77777777">
        <w:trPr>
          <w:trHeight w:val="1"/>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14CE51" w14:textId="77777777" w:rsidR="008A5042" w:rsidRDefault="008A5042">
            <w:pPr>
              <w:tabs>
                <w:tab w:val="center" w:pos="4819"/>
                <w:tab w:val="right" w:pos="9638"/>
              </w:tabs>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3BD1D7" w14:textId="77777777" w:rsidR="008A5042" w:rsidRDefault="008A5042">
            <w:pPr>
              <w:suppressAutoHyphens/>
              <w:ind w:hanging="2"/>
              <w:jc w:val="center"/>
              <w:rPr>
                <w:rFonts w:ascii="Calibri" w:eastAsia="Calibri" w:hAnsi="Calibri" w:cs="Calibri"/>
                <w:sz w:val="22"/>
              </w:rPr>
            </w:pPr>
          </w:p>
        </w:tc>
      </w:tr>
      <w:tr w:rsidR="008A5042" w14:paraId="5EBC2933" w14:textId="77777777">
        <w:trPr>
          <w:trHeight w:val="1"/>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48C558"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C78814" w14:textId="77777777" w:rsidR="008A5042" w:rsidRDefault="008A5042">
            <w:pPr>
              <w:suppressAutoHyphens/>
              <w:ind w:hanging="2"/>
              <w:jc w:val="center"/>
              <w:rPr>
                <w:rFonts w:ascii="Calibri" w:eastAsia="Calibri" w:hAnsi="Calibri" w:cs="Calibri"/>
                <w:sz w:val="22"/>
              </w:rPr>
            </w:pPr>
          </w:p>
        </w:tc>
      </w:tr>
      <w:tr w:rsidR="008A5042" w14:paraId="175320D2" w14:textId="77777777">
        <w:trPr>
          <w:trHeight w:val="1"/>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8583BC" w14:textId="77777777" w:rsidR="008A5042" w:rsidRDefault="008A5042">
            <w:pPr>
              <w:tabs>
                <w:tab w:val="center" w:pos="4819"/>
                <w:tab w:val="right" w:pos="9638"/>
              </w:tabs>
              <w:suppressAutoHyphens/>
              <w:ind w:hanging="2"/>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1BBDF4" w14:textId="77777777" w:rsidR="008A5042" w:rsidRDefault="008A5042">
            <w:pPr>
              <w:suppressAutoHyphens/>
              <w:ind w:hanging="2"/>
              <w:jc w:val="center"/>
              <w:rPr>
                <w:rFonts w:ascii="Calibri" w:eastAsia="Calibri" w:hAnsi="Calibri" w:cs="Calibri"/>
                <w:sz w:val="22"/>
              </w:rPr>
            </w:pPr>
          </w:p>
        </w:tc>
      </w:tr>
      <w:tr w:rsidR="008A5042" w14:paraId="4F75792B" w14:textId="77777777">
        <w:trPr>
          <w:trHeight w:val="1"/>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1ED055"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2B47FD" w14:textId="77777777" w:rsidR="008A5042" w:rsidRDefault="008A5042">
            <w:pPr>
              <w:suppressAutoHyphens/>
              <w:ind w:hanging="2"/>
              <w:jc w:val="center"/>
              <w:rPr>
                <w:rFonts w:ascii="Calibri" w:eastAsia="Calibri" w:hAnsi="Calibri" w:cs="Calibri"/>
                <w:sz w:val="22"/>
              </w:rPr>
            </w:pPr>
          </w:p>
        </w:tc>
      </w:tr>
      <w:tr w:rsidR="008A5042" w14:paraId="2D64CAF4" w14:textId="77777777">
        <w:trPr>
          <w:trHeight w:val="1"/>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B652AA"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8E411D" w14:textId="77777777" w:rsidR="008A5042" w:rsidRDefault="008A5042">
            <w:pPr>
              <w:suppressAutoHyphens/>
              <w:ind w:hanging="2"/>
              <w:jc w:val="center"/>
              <w:rPr>
                <w:rFonts w:ascii="Calibri" w:eastAsia="Calibri" w:hAnsi="Calibri" w:cs="Calibri"/>
                <w:sz w:val="22"/>
              </w:rPr>
            </w:pPr>
          </w:p>
        </w:tc>
      </w:tr>
      <w:tr w:rsidR="008A5042" w14:paraId="24B1CC84" w14:textId="77777777">
        <w:trPr>
          <w:trHeight w:val="1"/>
          <w:jc w:val="center"/>
        </w:trPr>
        <w:tc>
          <w:tcPr>
            <w:tcW w:w="4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CACF2E" w14:textId="77777777" w:rsidR="008A5042" w:rsidRDefault="008A5042">
            <w:pPr>
              <w:suppressAutoHyphens/>
              <w:ind w:hanging="2"/>
              <w:jc w:val="center"/>
              <w:rPr>
                <w:rFonts w:ascii="Calibri" w:eastAsia="Calibri" w:hAnsi="Calibri" w:cs="Calibri"/>
                <w:sz w:val="22"/>
              </w:rPr>
            </w:pPr>
          </w:p>
        </w:tc>
        <w:tc>
          <w:tcPr>
            <w:tcW w:w="4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7AD7B4" w14:textId="77777777" w:rsidR="008A5042" w:rsidRDefault="008A5042">
            <w:pPr>
              <w:suppressAutoHyphens/>
              <w:ind w:hanging="2"/>
              <w:jc w:val="center"/>
              <w:rPr>
                <w:rFonts w:ascii="Calibri" w:eastAsia="Calibri" w:hAnsi="Calibri" w:cs="Calibri"/>
                <w:sz w:val="22"/>
              </w:rPr>
            </w:pPr>
          </w:p>
        </w:tc>
      </w:tr>
      <w:tr w:rsidR="008A5042" w14:paraId="0FA90567" w14:textId="77777777">
        <w:trPr>
          <w:trHeight w:val="1"/>
          <w:jc w:val="center"/>
        </w:trPr>
        <w:tc>
          <w:tcPr>
            <w:tcW w:w="977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FF994D" w14:textId="77777777" w:rsidR="008A5042" w:rsidRDefault="008A5042">
            <w:pPr>
              <w:suppressAutoHyphens/>
              <w:ind w:hanging="2"/>
              <w:jc w:val="center"/>
              <w:rPr>
                <w:rFonts w:ascii="Calibri" w:eastAsia="Calibri" w:hAnsi="Calibri" w:cs="Calibri"/>
                <w:sz w:val="22"/>
              </w:rPr>
            </w:pPr>
          </w:p>
        </w:tc>
      </w:tr>
    </w:tbl>
    <w:p w14:paraId="6240FF81" w14:textId="77777777" w:rsidR="008A5042" w:rsidRDefault="008A5042">
      <w:pPr>
        <w:suppressAutoHyphens/>
        <w:ind w:hanging="2"/>
        <w:rPr>
          <w:rFonts w:ascii="Times New Roman" w:eastAsia="Times New Roman" w:hAnsi="Times New Roman" w:cs="Times New Roman"/>
          <w:color w:val="000000"/>
          <w:position w:val="-1"/>
          <w:sz w:val="24"/>
        </w:rPr>
      </w:pPr>
    </w:p>
    <w:p w14:paraId="7296F5D1" w14:textId="77777777" w:rsidR="008A5042" w:rsidRDefault="008A5042">
      <w:pPr>
        <w:suppressAutoHyphens/>
        <w:ind w:hanging="2"/>
        <w:rPr>
          <w:rFonts w:ascii="Times New Roman" w:eastAsia="Times New Roman" w:hAnsi="Times New Roman" w:cs="Times New Roman"/>
          <w:color w:val="000000"/>
          <w:position w:val="-1"/>
          <w:sz w:val="24"/>
        </w:rPr>
      </w:pPr>
    </w:p>
    <w:p w14:paraId="246139BB" w14:textId="77777777" w:rsidR="008A5042" w:rsidRDefault="008A5042">
      <w:pPr>
        <w:suppressAutoHyphens/>
        <w:ind w:left="-1" w:hanging="1"/>
        <w:rPr>
          <w:rFonts w:ascii="Arial" w:eastAsia="Arial" w:hAnsi="Arial" w:cs="Arial"/>
          <w:color w:val="000000"/>
          <w:position w:val="-1"/>
          <w:sz w:val="14"/>
        </w:rPr>
      </w:pPr>
    </w:p>
    <w:p w14:paraId="40F07680" w14:textId="77777777" w:rsidR="008A5042" w:rsidRDefault="008A5042">
      <w:pPr>
        <w:suppressAutoHyphens/>
        <w:ind w:left="-1" w:hanging="1"/>
        <w:rPr>
          <w:rFonts w:ascii="Arial" w:eastAsia="Arial" w:hAnsi="Arial" w:cs="Arial"/>
          <w:color w:val="000000"/>
          <w:position w:val="-1"/>
          <w:sz w:val="14"/>
        </w:rPr>
      </w:pPr>
    </w:p>
    <w:p w14:paraId="63FEF5D9" w14:textId="77777777" w:rsidR="008A5042" w:rsidRDefault="008A5042">
      <w:pPr>
        <w:suppressAutoHyphens/>
        <w:ind w:left="-1" w:hanging="1"/>
        <w:rPr>
          <w:rFonts w:ascii="Arial" w:eastAsia="Arial" w:hAnsi="Arial" w:cs="Arial"/>
          <w:color w:val="000000"/>
          <w:position w:val="-1"/>
          <w:sz w:val="14"/>
        </w:rPr>
      </w:pPr>
    </w:p>
    <w:p w14:paraId="472A6E82" w14:textId="77777777" w:rsidR="008A5042" w:rsidRDefault="008A5042">
      <w:pPr>
        <w:suppressAutoHyphens/>
        <w:ind w:left="-1" w:hanging="1"/>
        <w:rPr>
          <w:rFonts w:ascii="Arial" w:eastAsia="Arial" w:hAnsi="Arial" w:cs="Arial"/>
          <w:color w:val="000000"/>
          <w:position w:val="-1"/>
          <w:sz w:val="14"/>
        </w:rPr>
      </w:pPr>
    </w:p>
    <w:p w14:paraId="41DE418D" w14:textId="77777777" w:rsidR="008A5042" w:rsidRDefault="008A5042">
      <w:pPr>
        <w:suppressAutoHyphens/>
        <w:ind w:left="-1" w:hanging="1"/>
        <w:rPr>
          <w:rFonts w:ascii="Arial" w:eastAsia="Arial" w:hAnsi="Arial" w:cs="Arial"/>
          <w:color w:val="000000"/>
          <w:position w:val="-1"/>
          <w:sz w:val="14"/>
        </w:rPr>
      </w:pPr>
    </w:p>
    <w:p w14:paraId="06858D47" w14:textId="77777777" w:rsidR="008A5042" w:rsidRDefault="008A5042">
      <w:pPr>
        <w:suppressAutoHyphens/>
        <w:ind w:left="-1" w:hanging="1"/>
        <w:rPr>
          <w:rFonts w:ascii="Arial" w:eastAsia="Arial" w:hAnsi="Arial" w:cs="Arial"/>
          <w:color w:val="000000"/>
          <w:position w:val="-1"/>
          <w:sz w:val="14"/>
        </w:rPr>
      </w:pPr>
    </w:p>
    <w:p w14:paraId="4C89821B" w14:textId="77777777" w:rsidR="008A5042" w:rsidRDefault="008A5042">
      <w:pPr>
        <w:suppressAutoHyphens/>
        <w:ind w:left="-1" w:hanging="1"/>
        <w:rPr>
          <w:rFonts w:ascii="Arial" w:eastAsia="Arial" w:hAnsi="Arial" w:cs="Arial"/>
          <w:color w:val="000000"/>
          <w:position w:val="-1"/>
          <w:sz w:val="14"/>
        </w:rPr>
      </w:pPr>
    </w:p>
    <w:p w14:paraId="5251312E" w14:textId="77777777" w:rsidR="008A5042" w:rsidRDefault="008A5042">
      <w:pPr>
        <w:suppressAutoHyphens/>
        <w:ind w:left="-1" w:hanging="1"/>
        <w:rPr>
          <w:rFonts w:ascii="Arial" w:eastAsia="Arial" w:hAnsi="Arial" w:cs="Arial"/>
          <w:color w:val="000000"/>
          <w:position w:val="-1"/>
          <w:sz w:val="14"/>
        </w:rPr>
      </w:pPr>
    </w:p>
    <w:p w14:paraId="0FD896B8" w14:textId="77777777" w:rsidR="008A5042" w:rsidRDefault="008A5042">
      <w:pPr>
        <w:suppressAutoHyphens/>
        <w:ind w:left="-1" w:hanging="1"/>
        <w:rPr>
          <w:rFonts w:ascii="Arial" w:eastAsia="Arial" w:hAnsi="Arial" w:cs="Arial"/>
          <w:color w:val="000000"/>
          <w:position w:val="-1"/>
          <w:sz w:val="14"/>
        </w:rPr>
      </w:pPr>
    </w:p>
    <w:p w14:paraId="031ABEA1" w14:textId="77777777" w:rsidR="008A5042" w:rsidRDefault="008A5042">
      <w:pPr>
        <w:suppressAutoHyphens/>
        <w:ind w:left="-1" w:hanging="1"/>
        <w:rPr>
          <w:rFonts w:ascii="Arial" w:eastAsia="Arial" w:hAnsi="Arial" w:cs="Arial"/>
          <w:color w:val="000000"/>
          <w:position w:val="-1"/>
          <w:sz w:val="14"/>
        </w:rPr>
      </w:pPr>
    </w:p>
    <w:p w14:paraId="340FD94A" w14:textId="77777777" w:rsidR="008A5042" w:rsidRDefault="008A5042">
      <w:pPr>
        <w:suppressAutoHyphens/>
        <w:ind w:left="-1" w:hanging="1"/>
        <w:rPr>
          <w:rFonts w:ascii="Arial" w:eastAsia="Arial" w:hAnsi="Arial" w:cs="Arial"/>
          <w:color w:val="000000"/>
          <w:position w:val="-1"/>
          <w:sz w:val="14"/>
        </w:rPr>
      </w:pPr>
    </w:p>
    <w:p w14:paraId="5F0FCB91" w14:textId="77777777" w:rsidR="008A5042" w:rsidRDefault="008A5042">
      <w:pPr>
        <w:suppressAutoHyphens/>
        <w:ind w:left="-1" w:hanging="1"/>
        <w:rPr>
          <w:rFonts w:ascii="Arial" w:eastAsia="Arial" w:hAnsi="Arial" w:cs="Arial"/>
          <w:color w:val="000000"/>
          <w:position w:val="-1"/>
          <w:sz w:val="14"/>
        </w:rPr>
      </w:pPr>
    </w:p>
    <w:p w14:paraId="7C0168CB" w14:textId="77777777" w:rsidR="008A5042" w:rsidRDefault="008A5042">
      <w:pPr>
        <w:suppressAutoHyphens/>
        <w:ind w:left="-1" w:hanging="1"/>
        <w:rPr>
          <w:rFonts w:ascii="Arial" w:eastAsia="Arial" w:hAnsi="Arial" w:cs="Arial"/>
          <w:color w:val="000000"/>
          <w:position w:val="-1"/>
          <w:sz w:val="14"/>
        </w:rPr>
      </w:pPr>
    </w:p>
    <w:p w14:paraId="5D1E1BE5" w14:textId="77777777" w:rsidR="008A5042" w:rsidRDefault="008A5042">
      <w:pPr>
        <w:suppressAutoHyphens/>
        <w:ind w:left="-1" w:hanging="1"/>
        <w:rPr>
          <w:rFonts w:ascii="Arial" w:eastAsia="Arial" w:hAnsi="Arial" w:cs="Arial"/>
          <w:color w:val="000000"/>
          <w:position w:val="-1"/>
          <w:sz w:val="14"/>
        </w:rPr>
      </w:pPr>
    </w:p>
    <w:p w14:paraId="67210C9C" w14:textId="77777777" w:rsidR="008A5042" w:rsidRDefault="008A5042">
      <w:pPr>
        <w:suppressAutoHyphens/>
        <w:ind w:left="-1" w:hanging="1"/>
        <w:rPr>
          <w:rFonts w:ascii="Arial" w:eastAsia="Arial" w:hAnsi="Arial" w:cs="Arial"/>
          <w:color w:val="000000"/>
          <w:position w:val="-1"/>
          <w:sz w:val="14"/>
        </w:rPr>
      </w:pPr>
    </w:p>
    <w:p w14:paraId="79EDB681" w14:textId="77777777" w:rsidR="008A5042" w:rsidRDefault="008A5042">
      <w:pPr>
        <w:suppressAutoHyphens/>
        <w:ind w:left="-1" w:hanging="1"/>
        <w:rPr>
          <w:rFonts w:ascii="Arial" w:eastAsia="Arial" w:hAnsi="Arial" w:cs="Arial"/>
          <w:color w:val="000000"/>
          <w:position w:val="-1"/>
          <w:sz w:val="14"/>
        </w:rPr>
      </w:pPr>
    </w:p>
    <w:p w14:paraId="2F7F5A0A" w14:textId="77777777" w:rsidR="008A5042" w:rsidRDefault="008A5042">
      <w:pPr>
        <w:suppressAutoHyphens/>
        <w:ind w:left="-1" w:hanging="1"/>
        <w:rPr>
          <w:rFonts w:ascii="Arial" w:eastAsia="Arial" w:hAnsi="Arial" w:cs="Arial"/>
          <w:color w:val="000000"/>
          <w:position w:val="-1"/>
          <w:sz w:val="14"/>
        </w:rPr>
      </w:pPr>
    </w:p>
    <w:p w14:paraId="43AE101E" w14:textId="77777777" w:rsidR="008A5042" w:rsidRDefault="008A5042">
      <w:pPr>
        <w:suppressAutoHyphens/>
        <w:ind w:left="-1" w:hanging="1"/>
        <w:rPr>
          <w:rFonts w:ascii="Arial" w:eastAsia="Arial" w:hAnsi="Arial" w:cs="Arial"/>
          <w:color w:val="000000"/>
          <w:position w:val="-1"/>
          <w:sz w:val="14"/>
        </w:rPr>
      </w:pPr>
    </w:p>
    <w:p w14:paraId="07AD2A9D" w14:textId="77777777" w:rsidR="008A5042" w:rsidRDefault="008A5042">
      <w:pPr>
        <w:suppressAutoHyphens/>
        <w:ind w:left="-1" w:hanging="1"/>
        <w:rPr>
          <w:rFonts w:ascii="Arial" w:eastAsia="Arial" w:hAnsi="Arial" w:cs="Arial"/>
          <w:color w:val="000000"/>
          <w:position w:val="-1"/>
          <w:sz w:val="14"/>
        </w:rPr>
      </w:pPr>
    </w:p>
    <w:p w14:paraId="1948891A" w14:textId="77777777" w:rsidR="008A5042" w:rsidRDefault="008A5042">
      <w:pPr>
        <w:suppressAutoHyphens/>
        <w:ind w:left="-1" w:hanging="1"/>
        <w:rPr>
          <w:rFonts w:ascii="Arial" w:eastAsia="Arial" w:hAnsi="Arial" w:cs="Arial"/>
          <w:color w:val="000000"/>
          <w:position w:val="-1"/>
          <w:sz w:val="14"/>
        </w:rPr>
      </w:pPr>
    </w:p>
    <w:p w14:paraId="0EC0698A" w14:textId="77777777" w:rsidR="008A5042" w:rsidRDefault="008A5042">
      <w:pPr>
        <w:suppressAutoHyphens/>
        <w:ind w:left="-1" w:hanging="1"/>
        <w:rPr>
          <w:rFonts w:ascii="Arial" w:eastAsia="Arial" w:hAnsi="Arial" w:cs="Arial"/>
          <w:color w:val="000000"/>
          <w:position w:val="-1"/>
          <w:sz w:val="14"/>
        </w:rPr>
      </w:pPr>
    </w:p>
    <w:p w14:paraId="069D845D" w14:textId="77777777" w:rsidR="008A5042" w:rsidRDefault="008A5042">
      <w:pPr>
        <w:suppressAutoHyphens/>
        <w:ind w:left="-1" w:hanging="1"/>
        <w:rPr>
          <w:rFonts w:ascii="Arial" w:eastAsia="Arial" w:hAnsi="Arial" w:cs="Arial"/>
          <w:color w:val="000000"/>
          <w:position w:val="-1"/>
          <w:sz w:val="14"/>
        </w:rPr>
      </w:pPr>
    </w:p>
    <w:p w14:paraId="63EBA439" w14:textId="77777777" w:rsidR="008A5042" w:rsidRDefault="008A5042">
      <w:pPr>
        <w:suppressAutoHyphens/>
        <w:ind w:left="-1" w:hanging="1"/>
        <w:rPr>
          <w:rFonts w:ascii="Arial" w:eastAsia="Arial" w:hAnsi="Arial" w:cs="Arial"/>
          <w:color w:val="000000"/>
          <w:position w:val="-1"/>
          <w:sz w:val="14"/>
        </w:rPr>
      </w:pPr>
    </w:p>
    <w:p w14:paraId="620800A3" w14:textId="77777777" w:rsidR="008A5042" w:rsidRDefault="008A5042">
      <w:pPr>
        <w:suppressAutoHyphens/>
        <w:ind w:left="-1" w:hanging="1"/>
        <w:rPr>
          <w:rFonts w:ascii="Arial" w:eastAsia="Arial" w:hAnsi="Arial" w:cs="Arial"/>
          <w:color w:val="000000"/>
          <w:position w:val="-1"/>
          <w:sz w:val="14"/>
        </w:rPr>
      </w:pPr>
    </w:p>
    <w:p w14:paraId="680D5690" w14:textId="77777777" w:rsidR="008A5042" w:rsidRDefault="008A5042">
      <w:pPr>
        <w:suppressAutoHyphens/>
        <w:ind w:left="-1" w:hanging="1"/>
        <w:rPr>
          <w:rFonts w:ascii="Arial" w:eastAsia="Arial" w:hAnsi="Arial" w:cs="Arial"/>
          <w:color w:val="000000"/>
          <w:position w:val="-1"/>
          <w:sz w:val="14"/>
        </w:rPr>
      </w:pPr>
    </w:p>
    <w:p w14:paraId="62BEBAFC" w14:textId="77777777" w:rsidR="008A5042" w:rsidRDefault="008A5042">
      <w:pPr>
        <w:suppressAutoHyphens/>
        <w:ind w:left="-1" w:hanging="1"/>
        <w:rPr>
          <w:rFonts w:ascii="Arial" w:eastAsia="Arial" w:hAnsi="Arial" w:cs="Arial"/>
          <w:color w:val="000000"/>
          <w:position w:val="-1"/>
          <w:sz w:val="14"/>
        </w:rPr>
      </w:pPr>
    </w:p>
    <w:p w14:paraId="4A184C3C" w14:textId="77777777" w:rsidR="008A5042" w:rsidRDefault="008A5042">
      <w:pPr>
        <w:suppressAutoHyphens/>
        <w:ind w:left="-1" w:hanging="1"/>
        <w:rPr>
          <w:rFonts w:ascii="Arial" w:eastAsia="Arial" w:hAnsi="Arial" w:cs="Arial"/>
          <w:color w:val="000000"/>
          <w:position w:val="-1"/>
          <w:sz w:val="14"/>
        </w:rPr>
      </w:pPr>
    </w:p>
    <w:p w14:paraId="213168D9" w14:textId="77777777" w:rsidR="008A5042" w:rsidRDefault="008A5042">
      <w:pPr>
        <w:suppressAutoHyphens/>
        <w:ind w:left="-1" w:hanging="1"/>
        <w:rPr>
          <w:rFonts w:ascii="Arial" w:eastAsia="Arial" w:hAnsi="Arial" w:cs="Arial"/>
          <w:color w:val="000000"/>
          <w:position w:val="-1"/>
          <w:sz w:val="14"/>
        </w:rPr>
      </w:pPr>
    </w:p>
    <w:p w14:paraId="7F901882" w14:textId="77777777" w:rsidR="008A5042" w:rsidRDefault="008A5042">
      <w:pPr>
        <w:suppressAutoHyphens/>
        <w:ind w:left="-1" w:hanging="1"/>
        <w:rPr>
          <w:rFonts w:ascii="Arial" w:eastAsia="Arial" w:hAnsi="Arial" w:cs="Arial"/>
          <w:color w:val="000000"/>
          <w:position w:val="-1"/>
          <w:sz w:val="14"/>
        </w:rPr>
      </w:pPr>
    </w:p>
    <w:p w14:paraId="56091E99" w14:textId="77777777" w:rsidR="008A5042" w:rsidRDefault="008A5042">
      <w:pPr>
        <w:suppressAutoHyphens/>
        <w:ind w:left="-1" w:hanging="1"/>
        <w:rPr>
          <w:rFonts w:ascii="Arial" w:eastAsia="Arial" w:hAnsi="Arial" w:cs="Arial"/>
          <w:color w:val="000000"/>
          <w:position w:val="-1"/>
          <w:sz w:val="14"/>
        </w:rPr>
      </w:pPr>
    </w:p>
    <w:p w14:paraId="36E7B8A9" w14:textId="77777777" w:rsidR="008A5042" w:rsidRDefault="008A5042">
      <w:pPr>
        <w:suppressAutoHyphens/>
        <w:ind w:left="-1" w:hanging="1"/>
        <w:rPr>
          <w:rFonts w:ascii="Arial" w:eastAsia="Arial" w:hAnsi="Arial" w:cs="Arial"/>
          <w:color w:val="000000"/>
          <w:position w:val="-1"/>
          <w:sz w:val="14"/>
        </w:rPr>
      </w:pPr>
    </w:p>
    <w:p w14:paraId="72A40681" w14:textId="77777777" w:rsidR="008A5042" w:rsidRDefault="00000000">
      <w:pPr>
        <w:suppressAutoHyphens/>
        <w:spacing w:after="120" w:line="360" w:lineRule="auto"/>
        <w:ind w:hanging="2"/>
        <w:jc w:val="center"/>
        <w:rPr>
          <w:rFonts w:ascii="Arial" w:eastAsia="Arial" w:hAnsi="Arial" w:cs="Arial"/>
          <w:color w:val="000000"/>
          <w:position w:val="-1"/>
          <w:sz w:val="20"/>
        </w:rPr>
      </w:pPr>
      <w:r>
        <w:rPr>
          <w:rFonts w:ascii="Arial" w:eastAsia="Arial" w:hAnsi="Arial" w:cs="Arial"/>
          <w:b/>
          <w:color w:val="000000"/>
          <w:position w:val="-1"/>
          <w:sz w:val="24"/>
          <w:u w:val="single"/>
        </w:rPr>
        <w:t>Scheda Tecnica Edificio</w:t>
      </w:r>
      <w:r>
        <w:rPr>
          <w:rFonts w:ascii="Arial" w:eastAsia="Arial" w:hAnsi="Arial" w:cs="Arial"/>
          <w:b/>
          <w:color w:val="000000"/>
          <w:position w:val="-1"/>
          <w:sz w:val="24"/>
        </w:rPr>
        <w:tab/>
      </w:r>
      <w:r>
        <w:rPr>
          <w:rFonts w:ascii="Arial" w:eastAsia="Arial" w:hAnsi="Arial" w:cs="Arial"/>
          <w:b/>
          <w:color w:val="000000"/>
          <w:position w:val="-1"/>
          <w:sz w:val="22"/>
        </w:rPr>
        <w:tab/>
      </w:r>
      <w:r>
        <w:rPr>
          <w:rFonts w:ascii="Arial" w:eastAsia="Arial" w:hAnsi="Arial" w:cs="Arial"/>
          <w:b/>
          <w:color w:val="000000"/>
          <w:position w:val="-1"/>
          <w:sz w:val="22"/>
        </w:rPr>
        <w:tab/>
        <w:t>(Allegato N° 1</w:t>
      </w:r>
      <w:r>
        <w:rPr>
          <w:rFonts w:ascii="Times New Roman" w:eastAsia="Times New Roman" w:hAnsi="Times New Roman" w:cs="Times New Roman"/>
          <w:b/>
          <w:color w:val="000000"/>
          <w:position w:val="-1"/>
          <w:sz w:val="22"/>
        </w:rPr>
        <w:t>5</w:t>
      </w:r>
      <w:r>
        <w:rPr>
          <w:rFonts w:ascii="Arial" w:eastAsia="Arial" w:hAnsi="Arial" w:cs="Arial"/>
          <w:b/>
          <w:color w:val="000000"/>
          <w:position w:val="-1"/>
          <w:sz w:val="22"/>
        </w:rPr>
        <w:t>)</w:t>
      </w:r>
    </w:p>
    <w:tbl>
      <w:tblPr>
        <w:tblW w:w="0" w:type="auto"/>
        <w:tblCellMar>
          <w:left w:w="10" w:type="dxa"/>
          <w:right w:w="10" w:type="dxa"/>
        </w:tblCellMar>
        <w:tblLook w:val="04A0" w:firstRow="1" w:lastRow="0" w:firstColumn="1" w:lastColumn="0" w:noHBand="0" w:noVBand="1"/>
      </w:tblPr>
      <w:tblGrid>
        <w:gridCol w:w="3404"/>
        <w:gridCol w:w="1287"/>
        <w:gridCol w:w="1079"/>
        <w:gridCol w:w="561"/>
        <w:gridCol w:w="530"/>
        <w:gridCol w:w="1333"/>
        <w:gridCol w:w="334"/>
        <w:gridCol w:w="1100"/>
      </w:tblGrid>
      <w:tr w:rsidR="008A5042" w14:paraId="56EAFD33" w14:textId="77777777">
        <w:tc>
          <w:tcPr>
            <w:tcW w:w="10207"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9A7E46" w14:textId="77777777" w:rsidR="008A5042" w:rsidRDefault="00000000">
            <w:pPr>
              <w:tabs>
                <w:tab w:val="center" w:pos="4819"/>
                <w:tab w:val="right" w:pos="9638"/>
              </w:tabs>
              <w:suppressAutoHyphens/>
              <w:spacing w:after="120" w:line="360" w:lineRule="auto"/>
              <w:ind w:right="-586" w:hanging="2"/>
              <w:jc w:val="center"/>
            </w:pPr>
            <w:r>
              <w:rPr>
                <w:rFonts w:ascii="Arial" w:eastAsia="Arial" w:hAnsi="Arial" w:cs="Arial"/>
                <w:position w:val="-1"/>
                <w:sz w:val="24"/>
              </w:rPr>
              <w:t>SCUOLA PRIMARIA “ANNA FRANK”</w:t>
            </w:r>
          </w:p>
        </w:tc>
      </w:tr>
      <w:tr w:rsidR="008A5042" w14:paraId="5D72DDED" w14:textId="77777777">
        <w:tc>
          <w:tcPr>
            <w:tcW w:w="3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006918"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Indirizzo</w:t>
            </w:r>
          </w:p>
        </w:tc>
        <w:tc>
          <w:tcPr>
            <w:tcW w:w="314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CC6FD8"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position w:val="-1"/>
                <w:sz w:val="24"/>
              </w:rPr>
              <w:t>Via Vallauri 24</w:t>
            </w:r>
          </w:p>
        </w:tc>
        <w:tc>
          <w:tcPr>
            <w:tcW w:w="240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EB9F2B"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1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45E519" w14:textId="77777777" w:rsidR="008A5042" w:rsidRDefault="008A5042">
            <w:pPr>
              <w:tabs>
                <w:tab w:val="center" w:pos="4819"/>
                <w:tab w:val="right" w:pos="9638"/>
              </w:tabs>
              <w:suppressAutoHyphens/>
              <w:ind w:right="-30" w:hanging="2"/>
              <w:rPr>
                <w:rFonts w:ascii="Calibri" w:eastAsia="Calibri" w:hAnsi="Calibri" w:cs="Calibri"/>
                <w:sz w:val="22"/>
              </w:rPr>
            </w:pPr>
          </w:p>
        </w:tc>
      </w:tr>
      <w:tr w:rsidR="008A5042" w14:paraId="5789BBE4" w14:textId="77777777">
        <w:tc>
          <w:tcPr>
            <w:tcW w:w="3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B8B1E1" w14:textId="77777777" w:rsidR="008A5042" w:rsidRDefault="00000000">
            <w:pPr>
              <w:tabs>
                <w:tab w:val="center" w:pos="4819"/>
                <w:tab w:val="right" w:pos="9638"/>
              </w:tabs>
              <w:suppressAutoHyphens/>
              <w:ind w:right="-30" w:hanging="2"/>
              <w:rPr>
                <w:rFonts w:ascii="Tahoma" w:eastAsia="Tahoma" w:hAnsi="Tahoma" w:cs="Tahoma"/>
                <w:color w:val="000000"/>
                <w:position w:val="-1"/>
                <w:sz w:val="24"/>
              </w:rPr>
            </w:pPr>
            <w:r>
              <w:rPr>
                <w:rFonts w:ascii="Tahoma" w:eastAsia="Tahoma" w:hAnsi="Tahoma" w:cs="Tahoma"/>
                <w:color w:val="000000"/>
                <w:position w:val="-1"/>
                <w:sz w:val="20"/>
              </w:rPr>
              <w:t>Ente</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Proprietario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della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Struttura</w:t>
            </w:r>
          </w:p>
          <w:p w14:paraId="3A8CC3FA" w14:textId="77777777" w:rsidR="008A5042" w:rsidRDefault="008A5042">
            <w:pPr>
              <w:tabs>
                <w:tab w:val="center" w:pos="4819"/>
                <w:tab w:val="right" w:pos="9638"/>
              </w:tabs>
              <w:suppressAutoHyphens/>
              <w:ind w:hanging="2"/>
            </w:pPr>
          </w:p>
        </w:tc>
        <w:tc>
          <w:tcPr>
            <w:tcW w:w="6697"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473359" w14:textId="77777777" w:rsidR="008A5042" w:rsidRDefault="00000000">
            <w:pPr>
              <w:tabs>
                <w:tab w:val="center" w:pos="4819"/>
                <w:tab w:val="right" w:pos="9638"/>
              </w:tabs>
              <w:suppressAutoHyphens/>
              <w:ind w:right="-30" w:hanging="2"/>
            </w:pPr>
            <w:r>
              <w:rPr>
                <w:rFonts w:ascii="Tahoma" w:eastAsia="Tahoma" w:hAnsi="Tahoma" w:cs="Tahoma"/>
                <w:position w:val="-1"/>
                <w:sz w:val="24"/>
              </w:rPr>
              <w:t>Comune di Torino</w:t>
            </w:r>
          </w:p>
        </w:tc>
      </w:tr>
      <w:tr w:rsidR="008A5042" w14:paraId="07715000" w14:textId="77777777">
        <w:tc>
          <w:tcPr>
            <w:tcW w:w="35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F9FC82" w14:textId="77777777" w:rsidR="008A5042" w:rsidRDefault="00000000">
            <w:pPr>
              <w:tabs>
                <w:tab w:val="center" w:pos="4819"/>
                <w:tab w:val="right" w:pos="9638"/>
              </w:tabs>
              <w:suppressAutoHyphens/>
              <w:ind w:hanging="2"/>
            </w:pPr>
            <w:r>
              <w:rPr>
                <w:rFonts w:ascii="Tahoma" w:eastAsia="Tahoma" w:hAnsi="Tahoma" w:cs="Tahoma"/>
                <w:color w:val="000000"/>
                <w:position w:val="-1"/>
                <w:sz w:val="20"/>
              </w:rPr>
              <w:t>Anno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di</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costruzione:</w:t>
            </w:r>
          </w:p>
        </w:tc>
        <w:tc>
          <w:tcPr>
            <w:tcW w:w="314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58E988"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position w:val="-1"/>
                <w:sz w:val="24"/>
              </w:rPr>
              <w:t>anni ‘80</w:t>
            </w:r>
          </w:p>
        </w:tc>
        <w:tc>
          <w:tcPr>
            <w:tcW w:w="240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03EC3B"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1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8A8DDE"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7F2B29F3" w14:textId="77777777">
        <w:tc>
          <w:tcPr>
            <w:tcW w:w="10207"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16B504" w14:textId="77777777" w:rsidR="008A5042" w:rsidRDefault="00000000">
            <w:pPr>
              <w:tabs>
                <w:tab w:val="center" w:pos="4819"/>
                <w:tab w:val="right" w:pos="9638"/>
              </w:tabs>
              <w:suppressAutoHyphens/>
              <w:spacing w:after="120" w:line="360" w:lineRule="auto"/>
              <w:ind w:right="-586" w:hanging="2"/>
              <w:jc w:val="center"/>
            </w:pPr>
            <w:r>
              <w:rPr>
                <w:rFonts w:ascii="Tahoma" w:eastAsia="Tahoma" w:hAnsi="Tahoma" w:cs="Tahoma"/>
                <w:b/>
                <w:color w:val="000000"/>
                <w:position w:val="-1"/>
                <w:sz w:val="20"/>
              </w:rPr>
              <w:t>TIPOLOGIA</w:t>
            </w:r>
          </w:p>
        </w:tc>
      </w:tr>
      <w:tr w:rsidR="008A5042" w14:paraId="619C6159"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F544C4"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Nido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dell'Infanzia</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5BE5DA"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D9D15" w14:textId="77777777" w:rsidR="008A5042" w:rsidRDefault="008A5042">
            <w:pPr>
              <w:keepNext/>
              <w:keepLines/>
              <w:tabs>
                <w:tab w:val="left" w:pos="680"/>
                <w:tab w:val="left" w:pos="1134"/>
                <w:tab w:val="left" w:pos="1346"/>
                <w:tab w:val="center" w:pos="4819"/>
                <w:tab w:val="right" w:pos="9638"/>
                <w:tab w:val="left" w:pos="10135"/>
              </w:tabs>
              <w:suppressAutoHyphens/>
              <w:spacing w:before="120"/>
              <w:ind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D01401"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0FD8F3C1"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4F7E41"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Scuola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dell'Infanzia</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AB652B"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550F7D"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402BB1"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765EDF8D"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0BED69"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Scuola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Primaria</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9F94C3" w14:textId="77777777" w:rsidR="008A5042" w:rsidRDefault="00000000">
            <w:pPr>
              <w:tabs>
                <w:tab w:val="center" w:pos="4819"/>
                <w:tab w:val="right" w:pos="9638"/>
              </w:tabs>
              <w:suppressAutoHyphens/>
              <w:spacing w:after="120" w:line="360" w:lineRule="auto"/>
              <w:ind w:left="1" w:right="-586" w:hanging="3"/>
            </w:pPr>
            <w:r>
              <w:rPr>
                <w:rFonts w:ascii="Arial" w:eastAsia="Arial" w:hAnsi="Arial" w:cs="Arial"/>
                <w:color w:val="000000"/>
                <w:position w:val="-1"/>
                <w:sz w:val="28"/>
              </w:rPr>
              <w:t>X</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1AB87C"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43700"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4D0293DF"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B31B49"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Scuola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Secondaria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di</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I</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Grado</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2A8B1F"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2808AB"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E14AE2"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7C4449B2"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EFAEB2"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Scuola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Secondaria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di</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II</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Grado</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0DD6F3" w14:textId="77777777" w:rsidR="008A5042" w:rsidRDefault="008A5042">
            <w:pPr>
              <w:tabs>
                <w:tab w:val="center" w:pos="4819"/>
                <w:tab w:val="right" w:pos="9638"/>
              </w:tabs>
              <w:suppressAutoHyphens/>
              <w:spacing w:after="120" w:line="360" w:lineRule="auto"/>
              <w:ind w:left="1" w:right="-586" w:hanging="3"/>
              <w:rPr>
                <w:rFonts w:ascii="Calibri" w:eastAsia="Calibri" w:hAnsi="Calibri" w:cs="Calibri"/>
                <w:sz w:val="22"/>
              </w:rPr>
            </w:pP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FC24E3"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1FCE90"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2F62FF22"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CC2B45" w14:textId="77777777" w:rsidR="008A5042" w:rsidRDefault="00000000">
            <w:pPr>
              <w:tabs>
                <w:tab w:val="center" w:pos="4819"/>
                <w:tab w:val="right" w:pos="9638"/>
              </w:tabs>
              <w:suppressAutoHyphens/>
              <w:ind w:right="-30" w:hanging="2"/>
              <w:rPr>
                <w:rFonts w:ascii="Times New Roman" w:eastAsia="Times New Roman" w:hAnsi="Times New Roman" w:cs="Times New Roman"/>
                <w:color w:val="000000"/>
                <w:position w:val="-1"/>
                <w:sz w:val="20"/>
              </w:rPr>
            </w:pPr>
            <w:r>
              <w:rPr>
                <w:rFonts w:ascii="Tahoma" w:eastAsia="Tahoma" w:hAnsi="Tahoma" w:cs="Tahoma"/>
                <w:color w:val="000000"/>
                <w:position w:val="-1"/>
                <w:sz w:val="20"/>
              </w:rPr>
              <w:t>Altro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assimilabile</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attività</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scolastica</w:t>
            </w:r>
          </w:p>
          <w:p w14:paraId="4DA4EEC6"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_____________________________</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6913AC"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247CFC"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DB9EAC"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22C5158A" w14:textId="77777777">
        <w:tc>
          <w:tcPr>
            <w:tcW w:w="10207"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E27C3E" w14:textId="77777777" w:rsidR="008A5042" w:rsidRDefault="00000000">
            <w:pPr>
              <w:tabs>
                <w:tab w:val="center" w:pos="4819"/>
                <w:tab w:val="right" w:pos="9638"/>
              </w:tabs>
              <w:suppressAutoHyphens/>
              <w:spacing w:after="120" w:line="360" w:lineRule="auto"/>
              <w:ind w:right="-586" w:hanging="2"/>
              <w:jc w:val="center"/>
            </w:pPr>
            <w:r>
              <w:rPr>
                <w:rFonts w:ascii="Tahoma" w:eastAsia="Tahoma" w:hAnsi="Tahoma" w:cs="Tahoma"/>
                <w:b/>
                <w:color w:val="000000"/>
                <w:position w:val="-1"/>
                <w:sz w:val="20"/>
              </w:rPr>
              <w:t>AFFOLLAMENTO</w:t>
            </w:r>
          </w:p>
        </w:tc>
      </w:tr>
      <w:tr w:rsidR="008A5042" w14:paraId="2DBEACE7" w14:textId="77777777">
        <w:tc>
          <w:tcPr>
            <w:tcW w:w="603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D81FC1" w14:textId="77777777" w:rsidR="008A5042" w:rsidRDefault="00000000">
            <w:pPr>
              <w:tabs>
                <w:tab w:val="center" w:pos="4819"/>
                <w:tab w:val="right" w:pos="9638"/>
              </w:tabs>
              <w:suppressAutoHyphens/>
              <w:spacing w:after="120" w:line="360" w:lineRule="auto"/>
              <w:ind w:right="-586" w:hanging="2"/>
              <w:jc w:val="center"/>
            </w:pPr>
            <w:r>
              <w:rPr>
                <w:rFonts w:ascii="Tahoma" w:eastAsia="Tahoma" w:hAnsi="Tahoma" w:cs="Tahoma"/>
                <w:b/>
                <w:color w:val="000000"/>
                <w:position w:val="-1"/>
                <w:sz w:val="20"/>
              </w:rPr>
              <w:t>Tipologia utenti</w:t>
            </w:r>
          </w:p>
        </w:tc>
        <w:tc>
          <w:tcPr>
            <w:tcW w:w="4176"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471A09"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b/>
                <w:color w:val="000000"/>
                <w:position w:val="-1"/>
                <w:sz w:val="20"/>
              </w:rPr>
              <w:t>Numero presenze</w:t>
            </w:r>
          </w:p>
        </w:tc>
      </w:tr>
      <w:tr w:rsidR="008A5042" w14:paraId="76AE8E31"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FBE766" w14:textId="77777777" w:rsidR="008A5042" w:rsidRDefault="00000000">
            <w:pPr>
              <w:tabs>
                <w:tab w:val="center" w:pos="4819"/>
                <w:tab w:val="right" w:pos="9638"/>
              </w:tabs>
              <w:suppressAutoHyphens/>
              <w:ind w:hanging="2"/>
            </w:pPr>
            <w:r>
              <w:rPr>
                <w:rFonts w:ascii="Tahoma" w:eastAsia="Tahoma" w:hAnsi="Tahoma" w:cs="Tahoma"/>
                <w:color w:val="000000"/>
                <w:position w:val="-1"/>
                <w:sz w:val="20"/>
              </w:rPr>
              <w:t>Allievi</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E8E07E"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268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F8EA3C" w14:textId="0AB2A2FF" w:rsidR="008A5042" w:rsidRDefault="00C278A5">
            <w:pPr>
              <w:tabs>
                <w:tab w:val="center" w:pos="4819"/>
                <w:tab w:val="right" w:pos="9638"/>
              </w:tabs>
              <w:suppressAutoHyphens/>
              <w:spacing w:after="120" w:line="360" w:lineRule="auto"/>
              <w:ind w:right="-586" w:hanging="2"/>
            </w:pPr>
            <w:r>
              <w:t>28</w:t>
            </w:r>
            <w:r w:rsidR="0097061C">
              <w:t>3</w:t>
            </w: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3EDCEF"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1357102A"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91F80C" w14:textId="77777777" w:rsidR="008A5042" w:rsidRDefault="00000000">
            <w:pPr>
              <w:tabs>
                <w:tab w:val="center" w:pos="4819"/>
                <w:tab w:val="right" w:pos="9638"/>
              </w:tabs>
              <w:suppressAutoHyphens/>
              <w:ind w:right="-30" w:hanging="2"/>
            </w:pPr>
            <w:r>
              <w:rPr>
                <w:rFonts w:ascii="Tahoma" w:eastAsia="Tahoma" w:hAnsi="Tahoma" w:cs="Tahoma"/>
                <w:color w:val="000000"/>
                <w:position w:val="-1"/>
                <w:sz w:val="20"/>
              </w:rPr>
              <w:t>Personale</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Docente</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E59CC7"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268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BC75E1" w14:textId="31219E78" w:rsidR="008A5042" w:rsidRDefault="00C278A5">
            <w:pPr>
              <w:tabs>
                <w:tab w:val="center" w:pos="4819"/>
                <w:tab w:val="right" w:pos="9638"/>
              </w:tabs>
              <w:suppressAutoHyphens/>
              <w:spacing w:after="120" w:line="360" w:lineRule="auto"/>
              <w:ind w:right="-586" w:hanging="2"/>
            </w:pPr>
            <w:r>
              <w:t>4</w:t>
            </w:r>
            <w:r w:rsidR="0097061C">
              <w:t>8</w:t>
            </w: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030EAE"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56BD3F8B"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3E4C4" w14:textId="77777777" w:rsidR="008A5042" w:rsidRDefault="00000000">
            <w:pPr>
              <w:tabs>
                <w:tab w:val="center" w:pos="4819"/>
                <w:tab w:val="right" w:pos="9638"/>
              </w:tabs>
              <w:suppressAutoHyphens/>
              <w:ind w:right="-30" w:hanging="2"/>
              <w:rPr>
                <w:rFonts w:ascii="Tahoma" w:eastAsia="Tahoma" w:hAnsi="Tahoma" w:cs="Tahoma"/>
                <w:color w:val="000000"/>
                <w:position w:val="-1"/>
                <w:sz w:val="24"/>
              </w:rPr>
            </w:pPr>
            <w:r>
              <w:rPr>
                <w:rFonts w:ascii="Tahoma" w:eastAsia="Tahoma" w:hAnsi="Tahoma" w:cs="Tahoma"/>
                <w:color w:val="000000"/>
                <w:position w:val="-1"/>
                <w:sz w:val="20"/>
              </w:rPr>
              <w:t>Personale</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ATA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Ausiliari</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(Collaboratori</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Scolastici)</w:t>
            </w:r>
          </w:p>
          <w:p w14:paraId="2C3BEDF3" w14:textId="77777777" w:rsidR="008A5042" w:rsidRDefault="008A5042">
            <w:pPr>
              <w:tabs>
                <w:tab w:val="center" w:pos="4819"/>
                <w:tab w:val="right" w:pos="9638"/>
              </w:tabs>
              <w:suppressAutoHyphens/>
              <w:spacing w:after="120" w:line="360" w:lineRule="auto"/>
              <w:ind w:right="-586" w:hanging="2"/>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244657"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268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AB40E3" w14:textId="46D6B1DE" w:rsidR="008A5042" w:rsidRDefault="00C278A5">
            <w:pPr>
              <w:tabs>
                <w:tab w:val="center" w:pos="4819"/>
                <w:tab w:val="right" w:pos="9638"/>
              </w:tabs>
              <w:suppressAutoHyphens/>
              <w:spacing w:after="120" w:line="360" w:lineRule="auto"/>
              <w:ind w:right="-586" w:hanging="2"/>
            </w:pPr>
            <w:r>
              <w:t>6</w:t>
            </w: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E510AC"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1897C1C1"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BA604"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Personale</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ATA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Tecnici</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5CBE38" w14:textId="77777777" w:rsidR="008A5042" w:rsidRDefault="008A5042">
            <w:pPr>
              <w:tabs>
                <w:tab w:val="center" w:pos="4819"/>
                <w:tab w:val="right" w:pos="9638"/>
              </w:tabs>
              <w:suppressAutoHyphens/>
              <w:spacing w:after="120" w:line="360" w:lineRule="auto"/>
              <w:ind w:left="1" w:right="-586" w:hanging="3"/>
              <w:rPr>
                <w:rFonts w:ascii="Calibri" w:eastAsia="Calibri" w:hAnsi="Calibri" w:cs="Calibri"/>
                <w:sz w:val="22"/>
              </w:rPr>
            </w:pPr>
          </w:p>
        </w:tc>
        <w:tc>
          <w:tcPr>
            <w:tcW w:w="268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FA5139"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0ABA3E"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18A9DA7F"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F0CBCD"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Personale</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ATA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Amministrativi</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C74447" w14:textId="77777777" w:rsidR="008A5042" w:rsidRDefault="008A5042">
            <w:pPr>
              <w:tabs>
                <w:tab w:val="center" w:pos="4819"/>
                <w:tab w:val="right" w:pos="9638"/>
              </w:tabs>
              <w:suppressAutoHyphens/>
              <w:spacing w:after="120" w:line="360" w:lineRule="auto"/>
              <w:ind w:left="1" w:right="-586" w:hanging="3"/>
              <w:rPr>
                <w:rFonts w:ascii="Calibri" w:eastAsia="Calibri" w:hAnsi="Calibri" w:cs="Calibri"/>
                <w:sz w:val="22"/>
              </w:rPr>
            </w:pPr>
          </w:p>
        </w:tc>
        <w:tc>
          <w:tcPr>
            <w:tcW w:w="268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93123C"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2F7BB6"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5396B969"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300AC2"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Addetti</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Mensa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Bar</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199F67"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268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04ED9D"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4</w:t>
            </w: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1C668A"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43174745"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53E5F5"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Cooperative</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A9C8AA"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268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83E15E"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69DB85"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7CC006C2"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16069E"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Disabili</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08D276"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268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7EC478" w14:textId="025E82E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1</w:t>
            </w:r>
            <w:r w:rsidR="00C278A5">
              <w:rPr>
                <w:rFonts w:ascii="Arial" w:eastAsia="Arial" w:hAnsi="Arial" w:cs="Arial"/>
                <w:color w:val="000000"/>
                <w:position w:val="-1"/>
                <w:sz w:val="20"/>
              </w:rPr>
              <w:t>7</w:t>
            </w: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441400"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2A1A0429"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D03A9B" w14:textId="64693627" w:rsidR="008A5042" w:rsidRDefault="00C278A5">
            <w:pPr>
              <w:tabs>
                <w:tab w:val="center" w:pos="4819"/>
                <w:tab w:val="right" w:pos="9638"/>
              </w:tabs>
              <w:suppressAutoHyphens/>
              <w:spacing w:after="120" w:line="360" w:lineRule="auto"/>
              <w:ind w:right="-586" w:hanging="2"/>
            </w:pPr>
            <w:r>
              <w:t xml:space="preserve">Educatori </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654F82" w14:textId="675EECA7" w:rsidR="008A5042" w:rsidRDefault="00C278A5">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x</w:t>
            </w:r>
          </w:p>
        </w:tc>
        <w:tc>
          <w:tcPr>
            <w:tcW w:w="268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A80A2B" w14:textId="3FA9A32D" w:rsidR="008A5042" w:rsidRDefault="00C278A5">
            <w:pPr>
              <w:tabs>
                <w:tab w:val="center" w:pos="4819"/>
                <w:tab w:val="right" w:pos="9638"/>
              </w:tabs>
              <w:suppressAutoHyphens/>
              <w:spacing w:after="120" w:line="360" w:lineRule="auto"/>
              <w:ind w:right="-586" w:hanging="2"/>
              <w:rPr>
                <w:rFonts w:ascii="Calibri" w:eastAsia="Calibri" w:hAnsi="Calibri" w:cs="Calibri"/>
                <w:sz w:val="22"/>
              </w:rPr>
            </w:pPr>
            <w:r>
              <w:rPr>
                <w:rFonts w:ascii="Calibri" w:eastAsia="Calibri" w:hAnsi="Calibri" w:cs="Calibri"/>
                <w:sz w:val="22"/>
              </w:rPr>
              <w:t>4</w:t>
            </w: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9AC239"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222FF670"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1E71AF"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TOTALE</w:t>
            </w:r>
          </w:p>
        </w:tc>
        <w:tc>
          <w:tcPr>
            <w:tcW w:w="3792"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FC29C9"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DBA404"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22710CA9" w14:textId="77777777">
        <w:tc>
          <w:tcPr>
            <w:tcW w:w="10207"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0DEE05" w14:textId="77777777" w:rsidR="008A5042" w:rsidRDefault="00000000">
            <w:pPr>
              <w:tabs>
                <w:tab w:val="center" w:pos="4819"/>
                <w:tab w:val="right" w:pos="9638"/>
              </w:tabs>
              <w:suppressAutoHyphens/>
              <w:spacing w:after="120" w:line="360" w:lineRule="auto"/>
              <w:ind w:right="-586" w:hanging="2"/>
              <w:jc w:val="center"/>
            </w:pPr>
            <w:r>
              <w:rPr>
                <w:rFonts w:ascii="Tahoma" w:eastAsia="Tahoma" w:hAnsi="Tahoma" w:cs="Tahoma"/>
                <w:b/>
                <w:color w:val="000000"/>
                <w:position w:val="-1"/>
                <w:sz w:val="20"/>
              </w:rPr>
              <w:lastRenderedPageBreak/>
              <w:t>CLASSIFICAZIONE</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DEL</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RISCHIO</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ANTICENDIO</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(D.M.</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26.08.92)</w:t>
            </w:r>
          </w:p>
        </w:tc>
      </w:tr>
      <w:tr w:rsidR="008A5042" w14:paraId="43BC5F47"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FF76E0"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TIPO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0</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(fino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100</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persone)</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805428"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2941C6"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CD0818"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129946A6"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A0097A"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TIPO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1</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101</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300</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persone)</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984944"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3F752A"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7EC6B1"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233199B1"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3819AF"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TIPO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2</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301</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500</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persone)</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3E1E14"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x</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148E07"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997531"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5401BF23"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E1DA51"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TIPO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3</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501</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800</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persone)</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1260D"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9D8547"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0EFCB7"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58F8FADE"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0E8691"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TIPO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4</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801</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1200</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persone)</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4D553F"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CC334B"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D8A32D"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649F11A2"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BD0ADC"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TIPO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5</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(oltre</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le</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1200</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persone)</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568F90"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CE4188"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B4DD69"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1D282AB2" w14:textId="77777777">
        <w:tc>
          <w:tcPr>
            <w:tcW w:w="10207"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7463DF" w14:textId="77777777" w:rsidR="008A5042" w:rsidRDefault="00000000">
            <w:pPr>
              <w:tabs>
                <w:tab w:val="center" w:pos="4819"/>
                <w:tab w:val="right" w:pos="9638"/>
              </w:tabs>
              <w:suppressAutoHyphens/>
              <w:spacing w:after="120" w:line="360" w:lineRule="auto"/>
              <w:ind w:right="-586" w:hanging="2"/>
              <w:jc w:val="center"/>
            </w:pPr>
            <w:r>
              <w:rPr>
                <w:rFonts w:ascii="Tahoma" w:eastAsia="Tahoma" w:hAnsi="Tahoma" w:cs="Tahoma"/>
                <w:b/>
                <w:color w:val="000000"/>
                <w:position w:val="-1"/>
                <w:sz w:val="20"/>
              </w:rPr>
              <w:t>VALUTAZIONE</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DEL</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RISCHIO</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INCENDIO</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(D.M.</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10.03.98</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All.</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IX)</w:t>
            </w:r>
          </w:p>
        </w:tc>
      </w:tr>
      <w:tr w:rsidR="008A5042" w14:paraId="3344C414" w14:textId="77777777">
        <w:tc>
          <w:tcPr>
            <w:tcW w:w="10207"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FAA97C" w14:textId="77777777" w:rsidR="008A5042" w:rsidRDefault="00000000">
            <w:pPr>
              <w:tabs>
                <w:tab w:val="center" w:pos="4819"/>
                <w:tab w:val="right" w:pos="9638"/>
              </w:tabs>
              <w:suppressAutoHyphens/>
              <w:spacing w:after="120" w:line="360" w:lineRule="auto"/>
              <w:ind w:right="-586" w:hanging="2"/>
              <w:jc w:val="center"/>
            </w:pPr>
            <w:r>
              <w:rPr>
                <w:rFonts w:ascii="Tahoma" w:eastAsia="Tahoma" w:hAnsi="Tahoma" w:cs="Tahoma"/>
                <w:color w:val="000000"/>
                <w:position w:val="-1"/>
                <w:sz w:val="20"/>
              </w:rPr>
              <w:t>RISCHIO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DI</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INCENDIO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MEDIO</w:t>
            </w:r>
          </w:p>
        </w:tc>
      </w:tr>
      <w:tr w:rsidR="008A5042" w14:paraId="08A13A2E" w14:textId="77777777">
        <w:tc>
          <w:tcPr>
            <w:tcW w:w="10207"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22F86C" w14:textId="77777777" w:rsidR="008A5042" w:rsidRDefault="00000000">
            <w:pPr>
              <w:tabs>
                <w:tab w:val="center" w:pos="4819"/>
                <w:tab w:val="right" w:pos="9638"/>
              </w:tabs>
              <w:suppressAutoHyphens/>
              <w:spacing w:after="120" w:line="360" w:lineRule="auto"/>
              <w:ind w:right="-586" w:hanging="2"/>
              <w:jc w:val="center"/>
            </w:pPr>
            <w:r>
              <w:rPr>
                <w:rFonts w:ascii="Tahoma" w:eastAsia="Tahoma" w:hAnsi="Tahoma" w:cs="Tahoma"/>
                <w:b/>
                <w:color w:val="000000"/>
                <w:position w:val="-1"/>
                <w:sz w:val="20"/>
              </w:rPr>
              <w:t>DOCUMENTI DI PREVENZIONE INCENDI</w:t>
            </w:r>
          </w:p>
        </w:tc>
      </w:tr>
      <w:tr w:rsidR="008A5042" w14:paraId="47D1A3DC"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419C67"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19DCE7"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Documento</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3C80AE"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Data</w:t>
            </w: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21694E"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Scadenza</w:t>
            </w:r>
          </w:p>
        </w:tc>
      </w:tr>
      <w:tr w:rsidR="008A5042" w14:paraId="2064B6CB"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8168C"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CPI Certificato di Prevenzione Incendi</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D5DAB8"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3480DD"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4064B7"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6FFE12AE"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C55C64"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SCIA di Prevenzione Incendi</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764F94"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D7C624"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D94A25"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7C5A9686"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1F819E"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Esame Progetto di Prevenzione Incendi</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BC4D29"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E8F1AA"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8BEEF1"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69FA766B" w14:textId="77777777">
        <w:tc>
          <w:tcPr>
            <w:tcW w:w="4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4D8000"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NOP Nulla Osta Provvisorio di Prevenzione Incendi</w:t>
            </w:r>
          </w:p>
        </w:tc>
        <w:tc>
          <w:tcPr>
            <w:tcW w:w="23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345A70"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7E5DBE"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4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DF20CE"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bl>
    <w:p w14:paraId="489DE32D" w14:textId="77777777" w:rsidR="008A5042" w:rsidRDefault="008A5042">
      <w:pPr>
        <w:suppressAutoHyphens/>
        <w:ind w:hanging="2"/>
        <w:rPr>
          <w:rFonts w:ascii="Times New Roman" w:eastAsia="Times New Roman" w:hAnsi="Times New Roman" w:cs="Times New Roman"/>
          <w:color w:val="000000"/>
          <w:position w:val="-1"/>
          <w:sz w:val="24"/>
        </w:rPr>
      </w:pPr>
    </w:p>
    <w:p w14:paraId="6C211C4C" w14:textId="77777777" w:rsidR="008A5042" w:rsidRDefault="008A5042">
      <w:pPr>
        <w:suppressAutoHyphens/>
        <w:ind w:hanging="2"/>
        <w:rPr>
          <w:rFonts w:ascii="Times New Roman" w:eastAsia="Times New Roman" w:hAnsi="Times New Roman" w:cs="Times New Roman"/>
          <w:color w:val="000000"/>
          <w:position w:val="-1"/>
          <w:sz w:val="24"/>
        </w:rPr>
      </w:pPr>
    </w:p>
    <w:p w14:paraId="4D477F7A" w14:textId="77777777" w:rsidR="008A5042" w:rsidRDefault="008A5042">
      <w:pPr>
        <w:suppressAutoHyphens/>
        <w:ind w:hanging="2"/>
        <w:rPr>
          <w:rFonts w:ascii="Times New Roman" w:eastAsia="Times New Roman" w:hAnsi="Times New Roman" w:cs="Times New Roman"/>
          <w:color w:val="000000"/>
          <w:position w:val="-1"/>
          <w:sz w:val="24"/>
        </w:rPr>
      </w:pPr>
    </w:p>
    <w:p w14:paraId="4AF24C81" w14:textId="77777777" w:rsidR="008A5042" w:rsidRDefault="008A5042">
      <w:pPr>
        <w:suppressAutoHyphens/>
        <w:ind w:hanging="2"/>
        <w:rPr>
          <w:rFonts w:ascii="Times New Roman" w:eastAsia="Times New Roman" w:hAnsi="Times New Roman" w:cs="Times New Roman"/>
          <w:color w:val="000000"/>
          <w:position w:val="-1"/>
          <w:sz w:val="24"/>
        </w:rPr>
      </w:pPr>
    </w:p>
    <w:tbl>
      <w:tblPr>
        <w:tblW w:w="0" w:type="auto"/>
        <w:tblCellMar>
          <w:left w:w="10" w:type="dxa"/>
          <w:right w:w="10" w:type="dxa"/>
        </w:tblCellMar>
        <w:tblLook w:val="04A0" w:firstRow="1" w:lastRow="0" w:firstColumn="1" w:lastColumn="0" w:noHBand="0" w:noVBand="1"/>
      </w:tblPr>
      <w:tblGrid>
        <w:gridCol w:w="1500"/>
        <w:gridCol w:w="1442"/>
        <w:gridCol w:w="220"/>
        <w:gridCol w:w="693"/>
        <w:gridCol w:w="555"/>
        <w:gridCol w:w="485"/>
        <w:gridCol w:w="440"/>
        <w:gridCol w:w="2188"/>
        <w:gridCol w:w="501"/>
        <w:gridCol w:w="633"/>
        <w:gridCol w:w="971"/>
      </w:tblGrid>
      <w:tr w:rsidR="008A5042" w14:paraId="6524B655" w14:textId="77777777">
        <w:tc>
          <w:tcPr>
            <w:tcW w:w="33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6DBAE4"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4687"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A7A85A" w14:textId="77777777" w:rsidR="008A5042" w:rsidRDefault="00000000">
            <w:pPr>
              <w:tabs>
                <w:tab w:val="center" w:pos="4819"/>
                <w:tab w:val="right" w:pos="9638"/>
              </w:tabs>
              <w:suppressAutoHyphens/>
              <w:ind w:right="-30" w:hanging="2"/>
              <w:jc w:val="center"/>
            </w:pPr>
            <w:r>
              <w:rPr>
                <w:rFonts w:ascii="Tahoma" w:eastAsia="Tahoma" w:hAnsi="Tahoma" w:cs="Tahoma"/>
                <w:b/>
                <w:color w:val="000000"/>
                <w:position w:val="-1"/>
                <w:sz w:val="20"/>
              </w:rPr>
              <w:t>DOTAZIONI</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ANTINCENDIO</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F25146"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0DEBA864" w14:textId="77777777">
        <w:tc>
          <w:tcPr>
            <w:tcW w:w="10207"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73B4CB" w14:textId="77777777" w:rsidR="008A5042" w:rsidRDefault="00000000">
            <w:pPr>
              <w:tabs>
                <w:tab w:val="center" w:pos="4819"/>
                <w:tab w:val="right" w:pos="9638"/>
              </w:tabs>
              <w:suppressAutoHyphens/>
              <w:spacing w:after="120" w:line="360" w:lineRule="auto"/>
              <w:ind w:right="-586" w:hanging="2"/>
              <w:jc w:val="center"/>
            </w:pPr>
            <w:r>
              <w:rPr>
                <w:rFonts w:ascii="Tahoma" w:eastAsia="Tahoma" w:hAnsi="Tahoma" w:cs="Tahoma"/>
                <w:b/>
                <w:color w:val="000000"/>
                <w:position w:val="-1"/>
                <w:sz w:val="20"/>
              </w:rPr>
              <w:t>PIANI</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E</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SCALE</w:t>
            </w:r>
          </w:p>
        </w:tc>
      </w:tr>
      <w:tr w:rsidR="008A5042" w14:paraId="24A1EE5F" w14:textId="77777777">
        <w:tc>
          <w:tcPr>
            <w:tcW w:w="4253"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A7B33C"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b/>
                <w:color w:val="000000"/>
                <w:position w:val="-1"/>
                <w:sz w:val="20"/>
              </w:rPr>
              <w:t>Scale Interne</w:t>
            </w:r>
          </w:p>
        </w:tc>
        <w:tc>
          <w:tcPr>
            <w:tcW w:w="8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93D365"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Quantità</w:t>
            </w:r>
          </w:p>
        </w:tc>
        <w:tc>
          <w:tcPr>
            <w:tcW w:w="4252"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21B849"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b/>
                <w:color w:val="000000"/>
                <w:position w:val="-1"/>
                <w:sz w:val="20"/>
              </w:rPr>
              <w:t>Scale di Sicurezza Esterne</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A7A641"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Quantità</w:t>
            </w:r>
          </w:p>
        </w:tc>
      </w:tr>
      <w:tr w:rsidR="008A5042" w14:paraId="63483099"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427592"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Seminterrato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Terreno/Rialzato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A551AE"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3B72EC"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2</w:t>
            </w:r>
          </w:p>
        </w:tc>
        <w:tc>
          <w:tcPr>
            <w:tcW w:w="354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B4CB76"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Seminterrato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Terreno/Rialzato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EE2DEF"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64E8EA"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28370C97"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7D4462"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Terreno/Rialzato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Primo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B54588"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395BC1"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2</w:t>
            </w:r>
          </w:p>
        </w:tc>
        <w:tc>
          <w:tcPr>
            <w:tcW w:w="354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81E3CB"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Terreno/Rialzato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Primo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0C8CB4"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7ECACD"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1</w:t>
            </w:r>
          </w:p>
        </w:tc>
      </w:tr>
      <w:tr w:rsidR="008A5042" w14:paraId="0EC2835D"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EAC8E8"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Primo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Secondo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2A5421"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EA6CC0"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2</w:t>
            </w:r>
          </w:p>
        </w:tc>
        <w:tc>
          <w:tcPr>
            <w:tcW w:w="354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5AD7C5"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Primo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Secondo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14681F"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EB5901"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1</w:t>
            </w:r>
          </w:p>
        </w:tc>
      </w:tr>
      <w:tr w:rsidR="008A5042" w14:paraId="0EFBEF55"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62DF9"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Secondo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Terzo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8E8338"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4CEC68"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2</w:t>
            </w:r>
          </w:p>
        </w:tc>
        <w:tc>
          <w:tcPr>
            <w:tcW w:w="354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1655A7"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Secondo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Terzo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E0DBE2"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603C74"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1</w:t>
            </w:r>
          </w:p>
        </w:tc>
      </w:tr>
      <w:tr w:rsidR="008A5042" w14:paraId="146E0E4C"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194467"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Terzo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Quarto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6209EB"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2368CB"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354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780737"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Terzo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Quarto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B9B027"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A7CCF0"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44C9B1EA"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273DCB"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lastRenderedPageBreak/>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Quarto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Quinto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7A79D3"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A06EC5"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354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C62A3F"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dal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Quarto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Quinto</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4F92F1"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C52282"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0F914612" w14:textId="77777777">
        <w:tc>
          <w:tcPr>
            <w:tcW w:w="10207"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BB2BF0" w14:textId="77777777" w:rsidR="008A5042" w:rsidRDefault="00000000">
            <w:pPr>
              <w:tabs>
                <w:tab w:val="center" w:pos="4819"/>
                <w:tab w:val="right" w:pos="9638"/>
              </w:tabs>
              <w:suppressAutoHyphens/>
              <w:spacing w:after="120" w:line="360" w:lineRule="auto"/>
              <w:ind w:right="-586" w:hanging="2"/>
              <w:jc w:val="center"/>
            </w:pPr>
            <w:r>
              <w:rPr>
                <w:rFonts w:ascii="Tahoma" w:eastAsia="Tahoma" w:hAnsi="Tahoma" w:cs="Tahoma"/>
                <w:b/>
                <w:color w:val="000000"/>
                <w:position w:val="-1"/>
                <w:sz w:val="20"/>
              </w:rPr>
              <w:t>SPAZIO</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CALMO</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PER</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DISABILI</w:t>
            </w:r>
          </w:p>
        </w:tc>
      </w:tr>
      <w:tr w:rsidR="008A5042" w14:paraId="215573E1" w14:textId="77777777">
        <w:tc>
          <w:tcPr>
            <w:tcW w:w="4679"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39D6A3" w14:textId="77777777" w:rsidR="008A5042" w:rsidRDefault="00000000">
            <w:pPr>
              <w:tabs>
                <w:tab w:val="center" w:pos="4819"/>
                <w:tab w:val="right" w:pos="9638"/>
              </w:tabs>
              <w:suppressAutoHyphens/>
              <w:ind w:hanging="2"/>
            </w:pPr>
            <w:r>
              <w:rPr>
                <w:rFonts w:ascii="Tahoma" w:eastAsia="Tahoma" w:hAnsi="Tahoma" w:cs="Tahoma"/>
                <w:color w:val="000000"/>
                <w:position w:val="-1"/>
                <w:sz w:val="20"/>
              </w:rPr>
              <w:t>Interno</w:t>
            </w:r>
            <w:r>
              <w:rPr>
                <w:rFonts w:ascii="Tahoma" w:eastAsia="Tahoma" w:hAnsi="Tahoma" w:cs="Tahoma"/>
                <w:color w:val="000000"/>
                <w:position w:val="-1"/>
                <w:sz w:val="24"/>
              </w:rPr>
              <w:t xml:space="preserve"> </w:t>
            </w:r>
            <w:r>
              <w:rPr>
                <w:rFonts w:ascii="Tahoma" w:eastAsia="Tahoma" w:hAnsi="Tahoma" w:cs="Tahoma"/>
                <w:color w:val="000000"/>
                <w:position w:val="-1"/>
                <w:sz w:val="18"/>
              </w:rPr>
              <w:t>(locale</w:t>
            </w:r>
            <w:r>
              <w:rPr>
                <w:rFonts w:ascii="Times New Roman" w:eastAsia="Times New Roman" w:hAnsi="Times New Roman" w:cs="Times New Roman"/>
                <w:color w:val="000000"/>
                <w:position w:val="-1"/>
                <w:sz w:val="18"/>
              </w:rPr>
              <w:t xml:space="preserve"> </w:t>
            </w:r>
            <w:r>
              <w:rPr>
                <w:rFonts w:ascii="Tahoma" w:eastAsia="Tahoma" w:hAnsi="Tahoma" w:cs="Tahoma"/>
                <w:color w:val="000000"/>
                <w:position w:val="-1"/>
                <w:sz w:val="18"/>
              </w:rPr>
              <w:t>compartimentato</w:t>
            </w:r>
            <w:r>
              <w:rPr>
                <w:rFonts w:ascii="Times New Roman" w:eastAsia="Times New Roman" w:hAnsi="Times New Roman" w:cs="Times New Roman"/>
                <w:color w:val="000000"/>
                <w:position w:val="-1"/>
                <w:sz w:val="18"/>
              </w:rPr>
              <w:t xml:space="preserve"> </w:t>
            </w:r>
            <w:r>
              <w:rPr>
                <w:rFonts w:ascii="Tahoma" w:eastAsia="Tahoma" w:hAnsi="Tahoma" w:cs="Tahoma"/>
                <w:color w:val="000000"/>
                <w:position w:val="-1"/>
                <w:sz w:val="18"/>
              </w:rPr>
              <w:t>dedicato)</w:t>
            </w:r>
          </w:p>
        </w:tc>
        <w:tc>
          <w:tcPr>
            <w:tcW w:w="97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EC0A99"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23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5F7230" w14:textId="77777777" w:rsidR="008A5042" w:rsidRDefault="00000000">
            <w:pPr>
              <w:tabs>
                <w:tab w:val="center" w:pos="4819"/>
                <w:tab w:val="right" w:pos="9638"/>
              </w:tabs>
              <w:suppressAutoHyphens/>
              <w:ind w:right="-30" w:hanging="2"/>
            </w:pPr>
            <w:r>
              <w:rPr>
                <w:rFonts w:ascii="Tahoma" w:eastAsia="Tahoma" w:hAnsi="Tahoma" w:cs="Tahoma"/>
                <w:color w:val="000000"/>
                <w:position w:val="-1"/>
                <w:sz w:val="20"/>
              </w:rPr>
              <w:t>Pianerottolo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scala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interna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protetta</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AC76C7"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11790F38" w14:textId="77777777">
        <w:tc>
          <w:tcPr>
            <w:tcW w:w="4679"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4B526E" w14:textId="77777777" w:rsidR="008A5042" w:rsidRDefault="00000000">
            <w:pPr>
              <w:tabs>
                <w:tab w:val="center" w:pos="4819"/>
                <w:tab w:val="right" w:pos="9638"/>
              </w:tabs>
              <w:suppressAutoHyphens/>
              <w:ind w:hanging="2"/>
            </w:pPr>
            <w:r>
              <w:rPr>
                <w:rFonts w:ascii="Tahoma" w:eastAsia="Tahoma" w:hAnsi="Tahoma" w:cs="Tahoma"/>
                <w:color w:val="000000"/>
                <w:position w:val="-1"/>
                <w:sz w:val="20"/>
              </w:rPr>
              <w:t>Esterno</w:t>
            </w:r>
            <w:r>
              <w:rPr>
                <w:rFonts w:ascii="Tahoma" w:eastAsia="Tahoma" w:hAnsi="Tahoma" w:cs="Tahoma"/>
                <w:color w:val="000000"/>
                <w:position w:val="-1"/>
                <w:sz w:val="24"/>
              </w:rPr>
              <w:t xml:space="preserve"> </w:t>
            </w:r>
            <w:r>
              <w:rPr>
                <w:rFonts w:ascii="Tahoma" w:eastAsia="Tahoma" w:hAnsi="Tahoma" w:cs="Tahoma"/>
                <w:color w:val="000000"/>
                <w:position w:val="-1"/>
                <w:sz w:val="18"/>
              </w:rPr>
              <w:t>(pianerottolo</w:t>
            </w:r>
            <w:r>
              <w:rPr>
                <w:rFonts w:ascii="Times New Roman" w:eastAsia="Times New Roman" w:hAnsi="Times New Roman" w:cs="Times New Roman"/>
                <w:color w:val="000000"/>
                <w:position w:val="-1"/>
                <w:sz w:val="18"/>
              </w:rPr>
              <w:t xml:space="preserve"> </w:t>
            </w:r>
            <w:r>
              <w:rPr>
                <w:rFonts w:ascii="Tahoma" w:eastAsia="Tahoma" w:hAnsi="Tahoma" w:cs="Tahoma"/>
                <w:color w:val="000000"/>
                <w:position w:val="-1"/>
                <w:sz w:val="18"/>
              </w:rPr>
              <w:t>scala</w:t>
            </w:r>
            <w:r>
              <w:rPr>
                <w:rFonts w:ascii="Times New Roman" w:eastAsia="Times New Roman" w:hAnsi="Times New Roman" w:cs="Times New Roman"/>
                <w:color w:val="000000"/>
                <w:position w:val="-1"/>
                <w:sz w:val="18"/>
              </w:rPr>
              <w:t xml:space="preserve"> </w:t>
            </w:r>
            <w:r>
              <w:rPr>
                <w:rFonts w:ascii="Tahoma" w:eastAsia="Tahoma" w:hAnsi="Tahoma" w:cs="Tahoma"/>
                <w:color w:val="000000"/>
                <w:position w:val="-1"/>
                <w:sz w:val="18"/>
              </w:rPr>
              <w:t>esterna</w:t>
            </w:r>
            <w:r>
              <w:rPr>
                <w:rFonts w:ascii="Times New Roman" w:eastAsia="Times New Roman" w:hAnsi="Times New Roman" w:cs="Times New Roman"/>
                <w:color w:val="000000"/>
                <w:position w:val="-1"/>
                <w:sz w:val="18"/>
              </w:rPr>
              <w:t xml:space="preserve"> </w:t>
            </w:r>
            <w:r>
              <w:rPr>
                <w:rFonts w:ascii="Tahoma" w:eastAsia="Tahoma" w:hAnsi="Tahoma" w:cs="Tahoma"/>
                <w:color w:val="000000"/>
                <w:position w:val="-1"/>
                <w:sz w:val="18"/>
              </w:rPr>
              <w:t>di</w:t>
            </w:r>
            <w:r>
              <w:rPr>
                <w:rFonts w:ascii="Times New Roman" w:eastAsia="Times New Roman" w:hAnsi="Times New Roman" w:cs="Times New Roman"/>
                <w:color w:val="000000"/>
                <w:position w:val="-1"/>
                <w:sz w:val="18"/>
              </w:rPr>
              <w:t xml:space="preserve"> </w:t>
            </w:r>
            <w:r>
              <w:rPr>
                <w:rFonts w:ascii="Tahoma" w:eastAsia="Tahoma" w:hAnsi="Tahoma" w:cs="Tahoma"/>
                <w:color w:val="000000"/>
                <w:position w:val="-1"/>
                <w:sz w:val="18"/>
              </w:rPr>
              <w:t>sicurezza)</w:t>
            </w:r>
          </w:p>
        </w:tc>
        <w:tc>
          <w:tcPr>
            <w:tcW w:w="97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A6420A"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23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40720A"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63E5F1"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5AF81C20" w14:textId="77777777">
        <w:tc>
          <w:tcPr>
            <w:tcW w:w="10207"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498173" w14:textId="77777777" w:rsidR="008A5042" w:rsidRDefault="00000000">
            <w:pPr>
              <w:tabs>
                <w:tab w:val="center" w:pos="4819"/>
                <w:tab w:val="right" w:pos="9638"/>
              </w:tabs>
              <w:suppressAutoHyphens/>
              <w:spacing w:after="120" w:line="360" w:lineRule="auto"/>
              <w:ind w:right="-586" w:hanging="2"/>
              <w:jc w:val="center"/>
            </w:pPr>
            <w:r>
              <w:rPr>
                <w:rFonts w:ascii="Tahoma" w:eastAsia="Tahoma" w:hAnsi="Tahoma" w:cs="Tahoma"/>
                <w:b/>
                <w:color w:val="000000"/>
                <w:position w:val="-1"/>
                <w:sz w:val="20"/>
              </w:rPr>
              <w:t>PUNTI</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DI</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RACCOLTA</w:t>
            </w:r>
          </w:p>
        </w:tc>
      </w:tr>
      <w:tr w:rsidR="008A5042" w14:paraId="64653AD0"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5BE17F"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b/>
                <w:color w:val="000000"/>
                <w:position w:val="-1"/>
                <w:sz w:val="20"/>
              </w:rPr>
              <w:t>Luogo</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E6B83B"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662E9"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b/>
                <w:color w:val="000000"/>
                <w:position w:val="-1"/>
                <w:sz w:val="20"/>
              </w:rPr>
              <w:t>Ubicazione</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7D5650"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17D95134"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8E323A"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In</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cortile</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29ADCA" w14:textId="77777777" w:rsidR="008A5042" w:rsidRDefault="00000000">
            <w:pPr>
              <w:tabs>
                <w:tab w:val="center" w:pos="4819"/>
                <w:tab w:val="right" w:pos="9638"/>
              </w:tabs>
              <w:suppressAutoHyphens/>
              <w:ind w:right="-30" w:hanging="2"/>
              <w:rPr>
                <w:sz w:val="22"/>
              </w:rPr>
            </w:pPr>
            <w:r>
              <w:rPr>
                <w:rFonts w:ascii="Segoe UI Symbol" w:eastAsia="Segoe UI Symbol" w:hAnsi="Segoe UI Symbol" w:cs="Segoe UI Symbol"/>
                <w:color w:val="000000"/>
                <w:position w:val="-1"/>
                <w:sz w:val="22"/>
              </w:rPr>
              <w:t>☒</w:t>
            </w:r>
          </w:p>
        </w:tc>
        <w:tc>
          <w:tcPr>
            <w:tcW w:w="5528"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FD0C9A" w14:textId="77777777" w:rsidR="008A5042" w:rsidRDefault="008A5042">
            <w:pPr>
              <w:tabs>
                <w:tab w:val="center" w:pos="4819"/>
                <w:tab w:val="right" w:pos="9638"/>
              </w:tabs>
              <w:suppressAutoHyphens/>
              <w:ind w:right="-30" w:hanging="2"/>
              <w:rPr>
                <w:rFonts w:ascii="Calibri" w:eastAsia="Calibri" w:hAnsi="Calibri" w:cs="Calibri"/>
                <w:sz w:val="22"/>
              </w:rPr>
            </w:pPr>
          </w:p>
        </w:tc>
      </w:tr>
      <w:tr w:rsidR="008A5042" w14:paraId="0B3CB454"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0D08E4"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In giardino</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AD3DE" w14:textId="77777777" w:rsidR="008A5042" w:rsidRDefault="00000000">
            <w:pPr>
              <w:tabs>
                <w:tab w:val="center" w:pos="4819"/>
                <w:tab w:val="right" w:pos="9638"/>
              </w:tabs>
              <w:suppressAutoHyphens/>
              <w:ind w:right="-30" w:hanging="2"/>
              <w:rPr>
                <w:sz w:val="22"/>
              </w:rPr>
            </w:pPr>
            <w:r>
              <w:rPr>
                <w:rFonts w:ascii="Segoe UI Symbol" w:eastAsia="Segoe UI Symbol" w:hAnsi="Segoe UI Symbol" w:cs="Segoe UI Symbol"/>
                <w:color w:val="000000"/>
                <w:position w:val="-1"/>
                <w:sz w:val="22"/>
              </w:rPr>
              <w:t>☐</w:t>
            </w:r>
          </w:p>
        </w:tc>
        <w:tc>
          <w:tcPr>
            <w:tcW w:w="5528"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3EB89A" w14:textId="77777777" w:rsidR="008A5042" w:rsidRDefault="008A5042">
            <w:pPr>
              <w:tabs>
                <w:tab w:val="center" w:pos="4819"/>
                <w:tab w:val="right" w:pos="9638"/>
              </w:tabs>
              <w:suppressAutoHyphens/>
              <w:ind w:right="-30" w:hanging="2"/>
              <w:rPr>
                <w:rFonts w:ascii="Calibri" w:eastAsia="Calibri" w:hAnsi="Calibri" w:cs="Calibri"/>
                <w:sz w:val="22"/>
              </w:rPr>
            </w:pPr>
          </w:p>
        </w:tc>
      </w:tr>
      <w:tr w:rsidR="008A5042" w14:paraId="7869C708"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DEBFD3"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Esterni</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al</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cortile</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su</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spazio</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pubblico</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71DC2B"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182147" w14:textId="77777777" w:rsidR="008A5042" w:rsidRDefault="008A5042">
            <w:pPr>
              <w:tabs>
                <w:tab w:val="center" w:pos="4819"/>
                <w:tab w:val="right" w:pos="9638"/>
              </w:tabs>
              <w:suppressAutoHyphens/>
              <w:spacing w:after="120" w:line="360" w:lineRule="auto"/>
              <w:ind w:right="-586"/>
              <w:rPr>
                <w:sz w:val="22"/>
              </w:rPr>
            </w:pP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C1A1D2"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304F5911"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0584A1"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BDDEBE"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16F917"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5EA792"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2138EC3C" w14:textId="77777777">
        <w:tc>
          <w:tcPr>
            <w:tcW w:w="10207"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18B086" w14:textId="77777777" w:rsidR="008A5042" w:rsidRDefault="00000000">
            <w:pPr>
              <w:tabs>
                <w:tab w:val="center" w:pos="4819"/>
                <w:tab w:val="right" w:pos="9638"/>
              </w:tabs>
              <w:suppressAutoHyphens/>
              <w:spacing w:after="120" w:line="360" w:lineRule="auto"/>
              <w:ind w:right="-586" w:hanging="2"/>
              <w:jc w:val="center"/>
            </w:pPr>
            <w:r>
              <w:rPr>
                <w:rFonts w:ascii="Tahoma" w:eastAsia="Tahoma" w:hAnsi="Tahoma" w:cs="Tahoma"/>
                <w:b/>
                <w:color w:val="000000"/>
                <w:position w:val="-1"/>
                <w:sz w:val="20"/>
              </w:rPr>
              <w:t>SISTEMI DI DIFFUSIONE ALLARME INCENDIO</w:t>
            </w:r>
          </w:p>
        </w:tc>
      </w:tr>
      <w:tr w:rsidR="008A5042" w14:paraId="45DAA516" w14:textId="77777777">
        <w:tc>
          <w:tcPr>
            <w:tcW w:w="4679"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CB6E79" w14:textId="77777777" w:rsidR="008A5042" w:rsidRDefault="00000000">
            <w:pPr>
              <w:tabs>
                <w:tab w:val="center" w:pos="4819"/>
                <w:tab w:val="right" w:pos="9638"/>
              </w:tabs>
              <w:suppressAutoHyphens/>
              <w:ind w:right="-30" w:hanging="2"/>
            </w:pPr>
            <w:r>
              <w:rPr>
                <w:rFonts w:ascii="Tahoma" w:eastAsia="Tahoma" w:hAnsi="Tahoma" w:cs="Tahoma"/>
                <w:b/>
                <w:color w:val="000000"/>
                <w:position w:val="-1"/>
                <w:sz w:val="20"/>
              </w:rPr>
              <w:t>Dotazione</w:t>
            </w:r>
          </w:p>
        </w:tc>
        <w:tc>
          <w:tcPr>
            <w:tcW w:w="5528"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59E608"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b/>
                <w:color w:val="000000"/>
                <w:position w:val="-1"/>
                <w:sz w:val="20"/>
              </w:rPr>
              <w:t>Ubicazione</w:t>
            </w:r>
          </w:p>
        </w:tc>
      </w:tr>
      <w:tr w:rsidR="008A5042" w14:paraId="4E26766C"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FC1136" w14:textId="77777777" w:rsidR="008A5042" w:rsidRDefault="00000000">
            <w:pPr>
              <w:tabs>
                <w:tab w:val="center" w:pos="4819"/>
                <w:tab w:val="right" w:pos="9638"/>
              </w:tabs>
              <w:suppressAutoHyphens/>
              <w:ind w:hanging="2"/>
            </w:pPr>
            <w:r>
              <w:rPr>
                <w:rFonts w:ascii="Tahoma" w:eastAsia="Tahoma" w:hAnsi="Tahoma" w:cs="Tahoma"/>
                <w:color w:val="000000"/>
                <w:position w:val="-1"/>
                <w:sz w:val="20"/>
              </w:rPr>
              <w:t>Sirena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Centralizzata</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2D24C0" w14:textId="77777777" w:rsidR="008A5042" w:rsidRDefault="00000000">
            <w:pPr>
              <w:tabs>
                <w:tab w:val="center" w:pos="4819"/>
                <w:tab w:val="right" w:pos="9638"/>
              </w:tabs>
              <w:suppressAutoHyphens/>
              <w:ind w:right="-30" w:hanging="2"/>
              <w:rPr>
                <w:sz w:val="22"/>
              </w:rPr>
            </w:pPr>
            <w:r>
              <w:rPr>
                <w:rFonts w:ascii="Segoe UI Symbol" w:eastAsia="Segoe UI Symbol" w:hAnsi="Segoe UI Symbol" w:cs="Segoe UI Symbol"/>
                <w:color w:val="000000"/>
                <w:position w:val="-1"/>
                <w:sz w:val="22"/>
              </w:rPr>
              <w:t>☒</w:t>
            </w:r>
          </w:p>
        </w:tc>
        <w:tc>
          <w:tcPr>
            <w:tcW w:w="5528"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E7B563" w14:textId="77777777" w:rsidR="008A5042" w:rsidRDefault="00000000">
            <w:pPr>
              <w:tabs>
                <w:tab w:val="center" w:pos="4819"/>
                <w:tab w:val="right" w:pos="9638"/>
              </w:tabs>
              <w:suppressAutoHyphens/>
              <w:spacing w:after="120" w:line="360" w:lineRule="auto"/>
              <w:ind w:right="-586" w:hanging="2"/>
              <w:rPr>
                <w:rFonts w:ascii="Calibri" w:eastAsia="Calibri" w:hAnsi="Calibri" w:cs="Calibri"/>
                <w:sz w:val="22"/>
              </w:rPr>
            </w:pPr>
            <w:r>
              <w:rPr>
                <w:rFonts w:ascii="Calibri" w:eastAsia="Calibri" w:hAnsi="Calibri" w:cs="Calibri"/>
                <w:sz w:val="22"/>
              </w:rPr>
              <w:t>secondo piano</w:t>
            </w:r>
          </w:p>
        </w:tc>
      </w:tr>
      <w:tr w:rsidR="008A5042" w14:paraId="26F8618E"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99F6CF"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Campanella</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9E3A6B"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5528"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33DED4" w14:textId="77777777" w:rsidR="008A5042" w:rsidRDefault="00000000">
            <w:pPr>
              <w:tabs>
                <w:tab w:val="center" w:pos="4819"/>
                <w:tab w:val="right" w:pos="9638"/>
              </w:tabs>
              <w:suppressAutoHyphens/>
              <w:spacing w:after="120" w:line="360" w:lineRule="auto"/>
              <w:ind w:right="-586" w:hanging="2"/>
              <w:rPr>
                <w:rFonts w:ascii="Calibri" w:eastAsia="Calibri" w:hAnsi="Calibri" w:cs="Calibri"/>
                <w:sz w:val="22"/>
              </w:rPr>
            </w:pPr>
            <w:r>
              <w:rPr>
                <w:rFonts w:ascii="Calibri" w:eastAsia="Calibri" w:hAnsi="Calibri" w:cs="Calibri"/>
                <w:sz w:val="22"/>
              </w:rPr>
              <w:t>su tutti i piani</w:t>
            </w:r>
          </w:p>
        </w:tc>
      </w:tr>
      <w:tr w:rsidR="008A5042" w14:paraId="56D37938"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C345DA"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Tromba</w:t>
            </w:r>
            <w:r>
              <w:rPr>
                <w:rFonts w:ascii="Times New Roman" w:eastAsia="Times New Roman" w:hAnsi="Times New Roman" w:cs="Times New Roman"/>
                <w:color w:val="000000"/>
                <w:position w:val="-1"/>
                <w:sz w:val="20"/>
              </w:rPr>
              <w:t xml:space="preserve"> </w:t>
            </w:r>
            <w:r>
              <w:rPr>
                <w:rFonts w:ascii="Tahoma" w:eastAsia="Tahoma" w:hAnsi="Tahoma" w:cs="Tahoma"/>
                <w:color w:val="000000"/>
                <w:position w:val="-1"/>
                <w:sz w:val="20"/>
              </w:rPr>
              <w:t>manuale</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5B77B0" w14:textId="77777777" w:rsidR="008A5042" w:rsidRDefault="00000000">
            <w:pPr>
              <w:tabs>
                <w:tab w:val="center" w:pos="4819"/>
                <w:tab w:val="right" w:pos="9638"/>
              </w:tabs>
              <w:suppressAutoHyphens/>
              <w:ind w:right="-30" w:hanging="2"/>
              <w:rPr>
                <w:sz w:val="22"/>
              </w:rPr>
            </w:pPr>
            <w:r>
              <w:rPr>
                <w:rFonts w:ascii="Segoe UI Symbol" w:eastAsia="Segoe UI Symbol" w:hAnsi="Segoe UI Symbol" w:cs="Segoe UI Symbol"/>
                <w:color w:val="000000"/>
                <w:position w:val="-1"/>
                <w:sz w:val="22"/>
              </w:rPr>
              <w:t>☐</w:t>
            </w:r>
          </w:p>
        </w:tc>
        <w:tc>
          <w:tcPr>
            <w:tcW w:w="5528"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0B7D51"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68850091"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DE4FA9"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Altro</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A2B29A"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5528"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AA9E3A"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5E652BF6" w14:textId="77777777">
        <w:tc>
          <w:tcPr>
            <w:tcW w:w="10207"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73B149" w14:textId="77777777" w:rsidR="008A5042" w:rsidRDefault="00000000">
            <w:pPr>
              <w:tabs>
                <w:tab w:val="center" w:pos="4819"/>
                <w:tab w:val="right" w:pos="9638"/>
              </w:tabs>
              <w:suppressAutoHyphens/>
              <w:ind w:right="-30" w:hanging="2"/>
              <w:jc w:val="center"/>
            </w:pPr>
            <w:r>
              <w:rPr>
                <w:rFonts w:ascii="Tahoma" w:eastAsia="Tahoma" w:hAnsi="Tahoma" w:cs="Tahoma"/>
                <w:b/>
                <w:color w:val="000000"/>
                <w:position w:val="-1"/>
                <w:sz w:val="20"/>
              </w:rPr>
              <w:t>MEZZI</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DI</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ESTINZIONE</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INCENDI</w:t>
            </w:r>
          </w:p>
        </w:tc>
      </w:tr>
      <w:tr w:rsidR="008A5042" w14:paraId="007C0474"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547287"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b/>
                <w:color w:val="000000"/>
                <w:position w:val="-1"/>
                <w:sz w:val="20"/>
              </w:rPr>
              <w:t>Dotazione</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BA900A"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4B828"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b/>
                <w:color w:val="000000"/>
                <w:position w:val="-1"/>
                <w:sz w:val="20"/>
              </w:rPr>
              <w:t>Quantità</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89BF48"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6745DE8A"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C37AB5"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Estintori</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473DCE" w14:textId="77777777" w:rsidR="008A5042" w:rsidRDefault="00000000">
            <w:pPr>
              <w:tabs>
                <w:tab w:val="center" w:pos="4819"/>
                <w:tab w:val="right" w:pos="9638"/>
              </w:tabs>
              <w:suppressAutoHyphens/>
              <w:ind w:right="-30" w:hanging="2"/>
              <w:rPr>
                <w:sz w:val="22"/>
              </w:rPr>
            </w:pPr>
            <w:r>
              <w:rPr>
                <w:rFonts w:ascii="Segoe UI Symbol" w:eastAsia="Segoe UI Symbol" w:hAnsi="Segoe UI Symbol" w:cs="Segoe UI Symbol"/>
                <w:color w:val="000000"/>
                <w:position w:val="-1"/>
                <w:sz w:val="22"/>
              </w:rPr>
              <w:t>☒</w:t>
            </w: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1AFB31"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25</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233F72"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785E9DB9"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774412"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Idranti</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7B74FA"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438032" w14:textId="77777777" w:rsidR="008A5042" w:rsidRDefault="00000000">
            <w:pPr>
              <w:tabs>
                <w:tab w:val="center" w:pos="4819"/>
                <w:tab w:val="right" w:pos="9638"/>
              </w:tabs>
              <w:suppressAutoHyphens/>
              <w:spacing w:after="120" w:line="360" w:lineRule="auto"/>
              <w:ind w:right="-586"/>
            </w:pPr>
            <w:r>
              <w:rPr>
                <w:rFonts w:ascii="Arial" w:eastAsia="Arial" w:hAnsi="Arial" w:cs="Arial"/>
                <w:color w:val="000000"/>
                <w:position w:val="-1"/>
                <w:sz w:val="20"/>
              </w:rPr>
              <w:t>23</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99F526"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3AFF8CD5"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D5CA20"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Naspi</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B81AA6" w14:textId="77777777" w:rsidR="008A5042" w:rsidRDefault="00000000">
            <w:pPr>
              <w:tabs>
                <w:tab w:val="center" w:pos="4819"/>
                <w:tab w:val="right" w:pos="9638"/>
              </w:tabs>
              <w:suppressAutoHyphens/>
              <w:ind w:right="-30" w:hanging="2"/>
              <w:rPr>
                <w:sz w:val="22"/>
              </w:rPr>
            </w:pPr>
            <w:r>
              <w:rPr>
                <w:rFonts w:ascii="Segoe UI Symbol" w:eastAsia="Segoe UI Symbol" w:hAnsi="Segoe UI Symbol" w:cs="Segoe UI Symbol"/>
                <w:color w:val="000000"/>
                <w:position w:val="-1"/>
                <w:sz w:val="22"/>
              </w:rPr>
              <w:t>☒</w:t>
            </w: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E310CC"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5</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082852"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115B2A3A" w14:textId="77777777">
        <w:tc>
          <w:tcPr>
            <w:tcW w:w="10207"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CAA64F" w14:textId="77777777" w:rsidR="008A5042" w:rsidRDefault="00000000">
            <w:pPr>
              <w:tabs>
                <w:tab w:val="center" w:pos="4819"/>
                <w:tab w:val="right" w:pos="9638"/>
              </w:tabs>
              <w:suppressAutoHyphens/>
              <w:ind w:right="-30" w:hanging="2"/>
              <w:jc w:val="center"/>
            </w:pPr>
            <w:r>
              <w:rPr>
                <w:rFonts w:ascii="Tahoma" w:eastAsia="Tahoma" w:hAnsi="Tahoma" w:cs="Tahoma"/>
                <w:b/>
                <w:color w:val="000000"/>
                <w:position w:val="-1"/>
                <w:sz w:val="20"/>
              </w:rPr>
              <w:t>IMPIANTO RIVELAZIONE INCENDI</w:t>
            </w:r>
          </w:p>
        </w:tc>
      </w:tr>
      <w:tr w:rsidR="008A5042" w14:paraId="1803D3BD"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6F9A8E"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b/>
                <w:color w:val="000000"/>
                <w:position w:val="-1"/>
                <w:sz w:val="20"/>
              </w:rPr>
              <w:t>Dotazione</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892F39"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E57E70"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b/>
                <w:color w:val="000000"/>
                <w:position w:val="-1"/>
                <w:sz w:val="20"/>
              </w:rPr>
              <w:t>Ubicazione/Quantità</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307BA3"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464954E4"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DEC3FD"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Centrale Allarme Incendio</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11A1F2"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7E7D01" w14:textId="77777777" w:rsidR="008A5042" w:rsidRDefault="00000000">
            <w:pPr>
              <w:tabs>
                <w:tab w:val="center" w:pos="4819"/>
                <w:tab w:val="right" w:pos="9638"/>
              </w:tabs>
              <w:suppressAutoHyphens/>
              <w:spacing w:after="120" w:line="360" w:lineRule="auto"/>
              <w:ind w:right="-586"/>
              <w:rPr>
                <w:rFonts w:ascii="Calibri" w:eastAsia="Calibri" w:hAnsi="Calibri" w:cs="Calibri"/>
                <w:sz w:val="22"/>
              </w:rPr>
            </w:pPr>
            <w:r>
              <w:rPr>
                <w:rFonts w:ascii="Calibri" w:eastAsia="Calibri" w:hAnsi="Calibri" w:cs="Calibri"/>
                <w:sz w:val="22"/>
              </w:rPr>
              <w:t>1 secondo piano</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8E8321"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39B1466A"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4A88BF"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Rivelatori di Fumo</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6CB9A9" w14:textId="77777777" w:rsidR="008A5042" w:rsidRDefault="00000000">
            <w:pPr>
              <w:tabs>
                <w:tab w:val="center" w:pos="4819"/>
                <w:tab w:val="right" w:pos="9638"/>
              </w:tabs>
              <w:suppressAutoHyphens/>
              <w:ind w:right="-30" w:hanging="2"/>
              <w:rPr>
                <w:sz w:val="22"/>
              </w:rPr>
            </w:pPr>
            <w:r>
              <w:rPr>
                <w:rFonts w:ascii="Segoe UI Symbol" w:eastAsia="Segoe UI Symbol" w:hAnsi="Segoe UI Symbol" w:cs="Segoe UI Symbol"/>
                <w:color w:val="000000"/>
                <w:position w:val="-1"/>
                <w:sz w:val="22"/>
              </w:rPr>
              <w:t>☒</w:t>
            </w: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1B8408" w14:textId="77777777" w:rsidR="008A5042" w:rsidRDefault="00000000">
            <w:pPr>
              <w:tabs>
                <w:tab w:val="center" w:pos="4819"/>
                <w:tab w:val="right" w:pos="9638"/>
              </w:tabs>
              <w:suppressAutoHyphens/>
              <w:spacing w:after="120" w:line="360" w:lineRule="auto"/>
              <w:ind w:right="-586"/>
              <w:rPr>
                <w:rFonts w:ascii="Calibri" w:eastAsia="Calibri" w:hAnsi="Calibri" w:cs="Calibri"/>
                <w:sz w:val="22"/>
              </w:rPr>
            </w:pPr>
            <w:r>
              <w:rPr>
                <w:rFonts w:ascii="Calibri" w:eastAsia="Calibri" w:hAnsi="Calibri" w:cs="Calibri"/>
                <w:sz w:val="22"/>
              </w:rPr>
              <w:t xml:space="preserve">29 piano </w:t>
            </w:r>
            <w:proofErr w:type="spellStart"/>
            <w:r>
              <w:rPr>
                <w:rFonts w:ascii="Calibri" w:eastAsia="Calibri" w:hAnsi="Calibri" w:cs="Calibri"/>
                <w:sz w:val="22"/>
              </w:rPr>
              <w:t>terra,primo</w:t>
            </w:r>
            <w:proofErr w:type="spellEnd"/>
            <w:r>
              <w:rPr>
                <w:rFonts w:ascii="Calibri" w:eastAsia="Calibri" w:hAnsi="Calibri" w:cs="Calibri"/>
                <w:sz w:val="22"/>
              </w:rPr>
              <w:t xml:space="preserve"> piano, secondo piano e terzo piano</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A4CF4B"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0E46E51C"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E72600"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Pannelli Ottico Acustici</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A9B182" w14:textId="77777777" w:rsidR="008A5042" w:rsidRDefault="00000000">
            <w:pPr>
              <w:tabs>
                <w:tab w:val="center" w:pos="4819"/>
                <w:tab w:val="right" w:pos="9638"/>
              </w:tabs>
              <w:suppressAutoHyphens/>
              <w:spacing w:after="120" w:line="360" w:lineRule="auto"/>
              <w:ind w:right="-586" w:hanging="2"/>
              <w:rPr>
                <w:sz w:val="22"/>
              </w:rPr>
            </w:pPr>
            <w:r>
              <w:rPr>
                <w:rFonts w:ascii="Segoe UI Symbol" w:eastAsia="Segoe UI Symbol" w:hAnsi="Segoe UI Symbol" w:cs="Segoe UI Symbol"/>
                <w:color w:val="000000"/>
                <w:position w:val="-1"/>
                <w:sz w:val="22"/>
              </w:rPr>
              <w:t>☐</w:t>
            </w: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0B8417"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D76B94"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16B60C60"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D01C91"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lastRenderedPageBreak/>
              <w:t>Magnete di sgancio Porte REI</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E4C5C2" w14:textId="77777777" w:rsidR="008A5042" w:rsidRDefault="00000000">
            <w:pPr>
              <w:tabs>
                <w:tab w:val="center" w:pos="4819"/>
                <w:tab w:val="right" w:pos="9638"/>
              </w:tabs>
              <w:suppressAutoHyphens/>
              <w:ind w:right="-30" w:hanging="2"/>
              <w:rPr>
                <w:sz w:val="22"/>
              </w:rPr>
            </w:pPr>
            <w:r>
              <w:rPr>
                <w:rFonts w:ascii="Segoe UI Symbol" w:eastAsia="Segoe UI Symbol" w:hAnsi="Segoe UI Symbol" w:cs="Segoe UI Symbol"/>
                <w:color w:val="000000"/>
                <w:position w:val="-1"/>
                <w:sz w:val="22"/>
              </w:rPr>
              <w:t>☐</w:t>
            </w: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839093"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4E1CDC"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2A372A67" w14:textId="77777777">
        <w:tc>
          <w:tcPr>
            <w:tcW w:w="10207"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057A71" w14:textId="77777777" w:rsidR="008A5042" w:rsidRDefault="00000000">
            <w:pPr>
              <w:tabs>
                <w:tab w:val="center" w:pos="4819"/>
                <w:tab w:val="right" w:pos="9638"/>
              </w:tabs>
              <w:suppressAutoHyphens/>
              <w:ind w:right="-30" w:hanging="2"/>
              <w:jc w:val="center"/>
            </w:pPr>
            <w:r>
              <w:rPr>
                <w:rFonts w:ascii="Tahoma" w:eastAsia="Tahoma" w:hAnsi="Tahoma" w:cs="Tahoma"/>
                <w:b/>
                <w:color w:val="000000"/>
                <w:position w:val="-1"/>
                <w:sz w:val="20"/>
              </w:rPr>
              <w:t>DOTAZIONI</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PRIMO</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SOCCORSO</w:t>
            </w:r>
          </w:p>
        </w:tc>
      </w:tr>
      <w:tr w:rsidR="008A5042" w14:paraId="1FC763B8"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6273BB"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b/>
                <w:color w:val="000000"/>
                <w:position w:val="-1"/>
                <w:sz w:val="20"/>
              </w:rPr>
              <w:t>CASSETTA</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DI</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PRIMO</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SOCCORSO</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FE9D41"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Ubicazione</w:t>
            </w: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E3BC07" w14:textId="77777777" w:rsidR="008A5042" w:rsidRDefault="00000000">
            <w:pPr>
              <w:tabs>
                <w:tab w:val="center" w:pos="4819"/>
                <w:tab w:val="right" w:pos="9638"/>
              </w:tabs>
              <w:suppressAutoHyphens/>
              <w:spacing w:after="120" w:line="360" w:lineRule="auto"/>
              <w:ind w:right="-586" w:hanging="2"/>
              <w:rPr>
                <w:rFonts w:ascii="Calibri" w:eastAsia="Calibri" w:hAnsi="Calibri" w:cs="Calibri"/>
                <w:sz w:val="22"/>
              </w:rPr>
            </w:pPr>
            <w:r>
              <w:rPr>
                <w:rFonts w:ascii="Calibri" w:eastAsia="Calibri" w:hAnsi="Calibri" w:cs="Calibri"/>
                <w:sz w:val="22"/>
              </w:rPr>
              <w:t>3 (primo piano, secondo piano, terzo piano)</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B12438"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21AE765E"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49487C"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6E9130"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C4DDF8"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842C91"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486778DC"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FFB6C3" w14:textId="77777777" w:rsidR="008A5042" w:rsidRDefault="00000000">
            <w:pPr>
              <w:tabs>
                <w:tab w:val="center" w:pos="4819"/>
                <w:tab w:val="right" w:pos="9638"/>
              </w:tabs>
              <w:suppressAutoHyphens/>
              <w:ind w:right="-30" w:hanging="2"/>
            </w:pPr>
            <w:r>
              <w:rPr>
                <w:rFonts w:ascii="Tahoma" w:eastAsia="Tahoma" w:hAnsi="Tahoma" w:cs="Tahoma"/>
                <w:b/>
                <w:color w:val="000000"/>
                <w:position w:val="-1"/>
                <w:sz w:val="20"/>
              </w:rPr>
              <w:t>PRESENZA</w:t>
            </w:r>
            <w:r>
              <w:rPr>
                <w:rFonts w:ascii="Times New Roman" w:eastAsia="Times New Roman" w:hAnsi="Times New Roman" w:cs="Times New Roman"/>
                <w:b/>
                <w:color w:val="000000"/>
                <w:position w:val="-1"/>
                <w:sz w:val="20"/>
              </w:rPr>
              <w:t xml:space="preserve"> </w:t>
            </w:r>
            <w:r>
              <w:rPr>
                <w:rFonts w:ascii="Tahoma" w:eastAsia="Tahoma" w:hAnsi="Tahoma" w:cs="Tahoma"/>
                <w:b/>
                <w:color w:val="000000"/>
                <w:position w:val="-1"/>
                <w:sz w:val="20"/>
              </w:rPr>
              <w:t>DEFIBRILLATORE</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131CAC"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Ubicazione</w:t>
            </w: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3FD76A"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37CAB0"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632026B3" w14:textId="77777777">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946F3B" w14:textId="77777777" w:rsidR="008A5042" w:rsidRDefault="00000000">
            <w:pPr>
              <w:tabs>
                <w:tab w:val="center" w:pos="4819"/>
                <w:tab w:val="right" w:pos="9638"/>
              </w:tabs>
              <w:suppressAutoHyphens/>
              <w:spacing w:after="120" w:line="360" w:lineRule="auto"/>
              <w:ind w:right="-586" w:hanging="2"/>
            </w:pPr>
            <w:r>
              <w:rPr>
                <w:rFonts w:ascii="Tahoma" w:eastAsia="Tahoma" w:hAnsi="Tahoma" w:cs="Tahoma"/>
                <w:color w:val="000000"/>
                <w:position w:val="-1"/>
                <w:sz w:val="20"/>
              </w:rPr>
              <w:t xml:space="preserve"> </w:t>
            </w:r>
            <w:r>
              <w:rPr>
                <w:rFonts w:ascii="Segoe UI Symbol" w:eastAsia="Segoe UI Symbol" w:hAnsi="Segoe UI Symbol" w:cs="Segoe UI Symbol"/>
                <w:color w:val="000000"/>
                <w:position w:val="-1"/>
                <w:sz w:val="22"/>
              </w:rPr>
              <w:t>☒</w:t>
            </w:r>
            <w:r>
              <w:rPr>
                <w:rFonts w:ascii="Tahoma" w:eastAsia="Tahoma" w:hAnsi="Tahoma" w:cs="Tahoma"/>
                <w:color w:val="000000"/>
                <w:position w:val="-1"/>
                <w:sz w:val="20"/>
              </w:rPr>
              <w:t xml:space="preserve">  SI </w:t>
            </w:r>
          </w:p>
        </w:tc>
        <w:tc>
          <w:tcPr>
            <w:tcW w:w="198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7C0613" w14:textId="77777777" w:rsidR="008A5042" w:rsidRDefault="00000000">
            <w:pPr>
              <w:tabs>
                <w:tab w:val="center" w:pos="4819"/>
                <w:tab w:val="right" w:pos="9638"/>
              </w:tabs>
              <w:suppressAutoHyphens/>
              <w:spacing w:after="120" w:line="360" w:lineRule="auto"/>
              <w:ind w:right="-586" w:hanging="2"/>
            </w:pPr>
            <w:r>
              <w:rPr>
                <w:rFonts w:ascii="Segoe UI Symbol" w:eastAsia="Segoe UI Symbol" w:hAnsi="Segoe UI Symbol" w:cs="Segoe UI Symbol"/>
                <w:color w:val="000000"/>
                <w:position w:val="-1"/>
                <w:sz w:val="22"/>
              </w:rPr>
              <w:t>☐</w:t>
            </w:r>
            <w:r>
              <w:rPr>
                <w:rFonts w:ascii="Tahoma" w:eastAsia="Tahoma" w:hAnsi="Tahoma" w:cs="Tahoma"/>
                <w:color w:val="000000"/>
                <w:position w:val="-1"/>
                <w:sz w:val="20"/>
              </w:rPr>
              <w:t xml:space="preserve">  NO</w:t>
            </w: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01BFFF"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2F8336" w14:textId="77777777" w:rsidR="008A5042" w:rsidRDefault="00000000">
            <w:pPr>
              <w:tabs>
                <w:tab w:val="center" w:pos="4819"/>
                <w:tab w:val="right" w:pos="9638"/>
              </w:tabs>
              <w:suppressAutoHyphens/>
              <w:spacing w:after="120" w:line="360" w:lineRule="auto"/>
              <w:ind w:right="-586" w:hanging="2"/>
            </w:pPr>
            <w:r>
              <w:rPr>
                <w:rFonts w:ascii="Arial" w:eastAsia="Arial" w:hAnsi="Arial" w:cs="Arial"/>
                <w:color w:val="000000"/>
                <w:position w:val="-1"/>
                <w:sz w:val="20"/>
              </w:rPr>
              <w:t>Piano terra (davanti ingresso della palestra )</w:t>
            </w: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C985D6"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r w:rsidR="008A5042" w14:paraId="3C532644" w14:textId="77777777">
        <w:tc>
          <w:tcPr>
            <w:tcW w:w="354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799790"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B856CA"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33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E6574E"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c>
          <w:tcPr>
            <w:tcW w:w="221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B00F98" w14:textId="77777777" w:rsidR="008A5042" w:rsidRDefault="008A5042">
            <w:pPr>
              <w:tabs>
                <w:tab w:val="center" w:pos="4819"/>
                <w:tab w:val="right" w:pos="9638"/>
              </w:tabs>
              <w:suppressAutoHyphens/>
              <w:spacing w:after="120" w:line="360" w:lineRule="auto"/>
              <w:ind w:right="-586" w:hanging="2"/>
              <w:rPr>
                <w:rFonts w:ascii="Calibri" w:eastAsia="Calibri" w:hAnsi="Calibri" w:cs="Calibri"/>
                <w:sz w:val="22"/>
              </w:rPr>
            </w:pPr>
          </w:p>
        </w:tc>
      </w:tr>
    </w:tbl>
    <w:p w14:paraId="5CEFD5B2" w14:textId="77777777" w:rsidR="008A5042" w:rsidRDefault="008A5042">
      <w:pPr>
        <w:suppressAutoHyphens/>
        <w:spacing w:after="120" w:line="360" w:lineRule="auto"/>
        <w:ind w:right="-586" w:hanging="2"/>
        <w:rPr>
          <w:rFonts w:ascii="Arial" w:eastAsia="Arial" w:hAnsi="Arial" w:cs="Arial"/>
          <w:color w:val="000000"/>
          <w:position w:val="-1"/>
          <w:sz w:val="20"/>
        </w:rPr>
      </w:pPr>
    </w:p>
    <w:p w14:paraId="77E5E314" w14:textId="77777777" w:rsidR="008A5042" w:rsidRDefault="008A5042">
      <w:pPr>
        <w:suppressAutoHyphens/>
        <w:spacing w:after="120" w:line="360" w:lineRule="auto"/>
        <w:ind w:right="-586" w:hanging="2"/>
        <w:rPr>
          <w:rFonts w:ascii="Arial" w:eastAsia="Arial" w:hAnsi="Arial" w:cs="Arial"/>
          <w:color w:val="000000"/>
          <w:position w:val="-1"/>
          <w:sz w:val="20"/>
        </w:rPr>
      </w:pPr>
    </w:p>
    <w:p w14:paraId="4945792A" w14:textId="77777777" w:rsidR="008A5042" w:rsidRDefault="008A5042">
      <w:pPr>
        <w:suppressAutoHyphens/>
        <w:spacing w:after="120" w:line="360" w:lineRule="auto"/>
        <w:ind w:right="-586" w:hanging="2"/>
        <w:rPr>
          <w:rFonts w:ascii="Arial" w:eastAsia="Arial" w:hAnsi="Arial" w:cs="Arial"/>
          <w:color w:val="000000"/>
          <w:position w:val="-1"/>
          <w:sz w:val="20"/>
        </w:rPr>
      </w:pPr>
    </w:p>
    <w:p w14:paraId="094626B0" w14:textId="77777777" w:rsidR="008A5042" w:rsidRDefault="00000000">
      <w:pPr>
        <w:suppressAutoHyphens/>
        <w:spacing w:after="120" w:line="360" w:lineRule="auto"/>
        <w:ind w:left="1" w:hanging="3"/>
        <w:jc w:val="center"/>
        <w:rPr>
          <w:rFonts w:ascii="Arial" w:eastAsia="Arial" w:hAnsi="Arial" w:cs="Arial"/>
          <w:b/>
          <w:color w:val="000000"/>
          <w:position w:val="-1"/>
          <w:sz w:val="28"/>
        </w:rPr>
      </w:pPr>
      <w:r>
        <w:rPr>
          <w:rFonts w:ascii="Arial" w:eastAsia="Arial" w:hAnsi="Arial" w:cs="Arial"/>
          <w:b/>
          <w:color w:val="000000"/>
          <w:position w:val="-1"/>
          <w:sz w:val="28"/>
        </w:rPr>
        <w:t>Allegati</w:t>
      </w:r>
    </w:p>
    <w:p w14:paraId="6346ED06" w14:textId="77777777" w:rsidR="008A5042" w:rsidRDefault="00000000">
      <w:pPr>
        <w:numPr>
          <w:ilvl w:val="0"/>
          <w:numId w:val="80"/>
        </w:numPr>
        <w:suppressAutoHyphens/>
        <w:spacing w:line="360" w:lineRule="auto"/>
        <w:ind w:hanging="2"/>
        <w:rPr>
          <w:rFonts w:ascii="Arial" w:eastAsia="Arial" w:hAnsi="Arial" w:cs="Arial"/>
          <w:color w:val="000000"/>
          <w:position w:val="-1"/>
          <w:sz w:val="24"/>
        </w:rPr>
      </w:pPr>
      <w:r>
        <w:rPr>
          <w:rFonts w:ascii="Arial" w:eastAsia="Arial" w:hAnsi="Arial" w:cs="Arial"/>
          <w:b/>
          <w:color w:val="000000"/>
          <w:position w:val="-1"/>
          <w:sz w:val="24"/>
        </w:rPr>
        <w:t>Planimetrie Piano di Evacuazione Edificio</w:t>
      </w:r>
    </w:p>
    <w:p w14:paraId="32FFFD23" w14:textId="77777777" w:rsidR="008A5042" w:rsidRDefault="00000000">
      <w:pPr>
        <w:numPr>
          <w:ilvl w:val="0"/>
          <w:numId w:val="80"/>
        </w:numPr>
        <w:suppressAutoHyphens/>
        <w:spacing w:line="360" w:lineRule="auto"/>
        <w:ind w:hanging="2"/>
        <w:rPr>
          <w:rFonts w:ascii="Arial" w:eastAsia="Arial" w:hAnsi="Arial" w:cs="Arial"/>
          <w:color w:val="000000"/>
          <w:position w:val="-1"/>
          <w:sz w:val="24"/>
        </w:rPr>
      </w:pPr>
      <w:r>
        <w:rPr>
          <w:rFonts w:ascii="Arial" w:eastAsia="Arial" w:hAnsi="Arial" w:cs="Arial"/>
          <w:b/>
          <w:color w:val="000000"/>
          <w:position w:val="-1"/>
          <w:sz w:val="24"/>
        </w:rPr>
        <w:t>Pianta Piano Terra</w:t>
      </w:r>
    </w:p>
    <w:p w14:paraId="219EE828" w14:textId="77777777" w:rsidR="008A5042" w:rsidRDefault="00000000">
      <w:pPr>
        <w:numPr>
          <w:ilvl w:val="0"/>
          <w:numId w:val="80"/>
        </w:numPr>
        <w:suppressAutoHyphens/>
        <w:spacing w:line="360" w:lineRule="auto"/>
        <w:ind w:hanging="2"/>
        <w:rPr>
          <w:rFonts w:ascii="Arial" w:eastAsia="Arial" w:hAnsi="Arial" w:cs="Arial"/>
          <w:color w:val="000000"/>
          <w:position w:val="-1"/>
          <w:sz w:val="24"/>
        </w:rPr>
      </w:pPr>
      <w:r>
        <w:rPr>
          <w:rFonts w:ascii="Arial" w:eastAsia="Arial" w:hAnsi="Arial" w:cs="Arial"/>
          <w:b/>
          <w:color w:val="000000"/>
          <w:position w:val="-1"/>
          <w:sz w:val="24"/>
        </w:rPr>
        <w:t>Etc.</w:t>
      </w:r>
    </w:p>
    <w:p w14:paraId="683D0219" w14:textId="77777777" w:rsidR="008A5042" w:rsidRDefault="00000000">
      <w:pPr>
        <w:numPr>
          <w:ilvl w:val="0"/>
          <w:numId w:val="80"/>
        </w:numPr>
        <w:suppressAutoHyphens/>
        <w:spacing w:line="360" w:lineRule="auto"/>
        <w:ind w:hanging="2"/>
        <w:rPr>
          <w:rFonts w:ascii="Arial" w:eastAsia="Arial" w:hAnsi="Arial" w:cs="Arial"/>
          <w:color w:val="000000"/>
          <w:position w:val="-1"/>
          <w:sz w:val="24"/>
        </w:rPr>
      </w:pPr>
      <w:r>
        <w:rPr>
          <w:rFonts w:ascii="Arial" w:eastAsia="Arial" w:hAnsi="Arial" w:cs="Arial"/>
          <w:b/>
          <w:color w:val="000000"/>
          <w:position w:val="-1"/>
          <w:sz w:val="24"/>
        </w:rPr>
        <w:t>Etc.</w:t>
      </w:r>
    </w:p>
    <w:p w14:paraId="0786626F" w14:textId="77777777" w:rsidR="008A5042" w:rsidRDefault="008A5042">
      <w:pPr>
        <w:suppressAutoHyphens/>
        <w:ind w:right="355" w:hanging="2"/>
        <w:rPr>
          <w:rFonts w:ascii="Arial" w:eastAsia="Arial" w:hAnsi="Arial" w:cs="Arial"/>
          <w:color w:val="000000"/>
          <w:position w:val="-1"/>
          <w:sz w:val="20"/>
        </w:rPr>
      </w:pPr>
    </w:p>
    <w:p w14:paraId="497AFEA3" w14:textId="77777777" w:rsidR="008A5042" w:rsidRDefault="008A5042">
      <w:pPr>
        <w:suppressAutoHyphens/>
        <w:ind w:right="355" w:hanging="2"/>
        <w:rPr>
          <w:rFonts w:ascii="Arial" w:eastAsia="Arial" w:hAnsi="Arial" w:cs="Arial"/>
          <w:color w:val="000000"/>
          <w:position w:val="-1"/>
          <w:sz w:val="20"/>
        </w:rPr>
      </w:pPr>
    </w:p>
    <w:p w14:paraId="0E87838B" w14:textId="77777777" w:rsidR="008A5042" w:rsidRDefault="008A5042">
      <w:pPr>
        <w:suppressAutoHyphens/>
        <w:ind w:right="355" w:hanging="2"/>
        <w:rPr>
          <w:rFonts w:ascii="Arial" w:eastAsia="Arial" w:hAnsi="Arial" w:cs="Arial"/>
          <w:color w:val="000000"/>
          <w:position w:val="-1"/>
          <w:sz w:val="20"/>
        </w:rPr>
      </w:pPr>
    </w:p>
    <w:p w14:paraId="7FCE142E" w14:textId="77777777" w:rsidR="008A5042" w:rsidRDefault="008A5042">
      <w:pPr>
        <w:suppressAutoHyphens/>
        <w:ind w:right="355" w:hanging="2"/>
        <w:rPr>
          <w:rFonts w:ascii="Arial" w:eastAsia="Arial" w:hAnsi="Arial" w:cs="Arial"/>
          <w:color w:val="000000"/>
          <w:position w:val="-1"/>
          <w:sz w:val="20"/>
        </w:rPr>
      </w:pPr>
    </w:p>
    <w:p w14:paraId="1FE91AC1" w14:textId="77777777" w:rsidR="008A5042" w:rsidRDefault="008A5042">
      <w:pPr>
        <w:suppressAutoHyphens/>
        <w:ind w:right="355" w:hanging="2"/>
        <w:rPr>
          <w:rFonts w:ascii="Arial" w:eastAsia="Arial" w:hAnsi="Arial" w:cs="Arial"/>
          <w:color w:val="000000"/>
          <w:position w:val="-1"/>
          <w:sz w:val="20"/>
        </w:rPr>
      </w:pPr>
    </w:p>
    <w:p w14:paraId="4CB42346" w14:textId="77777777" w:rsidR="008A5042" w:rsidRDefault="008A5042">
      <w:pPr>
        <w:suppressAutoHyphens/>
        <w:ind w:right="355" w:hanging="2"/>
        <w:rPr>
          <w:rFonts w:ascii="Arial" w:eastAsia="Arial" w:hAnsi="Arial" w:cs="Arial"/>
          <w:color w:val="000000"/>
          <w:position w:val="-1"/>
          <w:sz w:val="20"/>
        </w:rPr>
      </w:pPr>
    </w:p>
    <w:p w14:paraId="35BA0102" w14:textId="77777777" w:rsidR="008A5042" w:rsidRDefault="008A5042">
      <w:pPr>
        <w:suppressAutoHyphens/>
        <w:ind w:right="355" w:hanging="2"/>
        <w:rPr>
          <w:rFonts w:ascii="Arial" w:eastAsia="Arial" w:hAnsi="Arial" w:cs="Arial"/>
          <w:color w:val="000000"/>
          <w:position w:val="-1"/>
          <w:sz w:val="20"/>
        </w:rPr>
      </w:pPr>
    </w:p>
    <w:p w14:paraId="3BC575A1" w14:textId="77777777" w:rsidR="008A5042" w:rsidRDefault="008A5042">
      <w:pPr>
        <w:suppressAutoHyphens/>
        <w:ind w:right="355" w:hanging="2"/>
        <w:rPr>
          <w:rFonts w:ascii="Arial" w:eastAsia="Arial" w:hAnsi="Arial" w:cs="Arial"/>
          <w:color w:val="000000"/>
          <w:position w:val="-1"/>
          <w:sz w:val="20"/>
        </w:rPr>
      </w:pPr>
    </w:p>
    <w:p w14:paraId="213E7B68" w14:textId="77777777" w:rsidR="008A5042" w:rsidRDefault="008A5042">
      <w:pPr>
        <w:suppressAutoHyphens/>
        <w:ind w:right="355" w:hanging="2"/>
        <w:rPr>
          <w:rFonts w:ascii="Arial" w:eastAsia="Arial" w:hAnsi="Arial" w:cs="Arial"/>
          <w:color w:val="000000"/>
          <w:position w:val="-1"/>
          <w:sz w:val="20"/>
        </w:rPr>
      </w:pPr>
    </w:p>
    <w:p w14:paraId="7510F70E" w14:textId="77777777" w:rsidR="008A5042" w:rsidRDefault="008A5042">
      <w:pPr>
        <w:suppressAutoHyphens/>
        <w:ind w:right="355" w:hanging="2"/>
        <w:rPr>
          <w:rFonts w:ascii="Arial" w:eastAsia="Arial" w:hAnsi="Arial" w:cs="Arial"/>
          <w:color w:val="000000"/>
          <w:position w:val="-1"/>
          <w:sz w:val="20"/>
        </w:rPr>
      </w:pPr>
    </w:p>
    <w:p w14:paraId="26E2CFB8" w14:textId="77777777" w:rsidR="008A5042" w:rsidRDefault="008A5042">
      <w:pPr>
        <w:suppressAutoHyphens/>
        <w:ind w:right="355" w:hanging="2"/>
        <w:rPr>
          <w:rFonts w:ascii="Arial" w:eastAsia="Arial" w:hAnsi="Arial" w:cs="Arial"/>
          <w:color w:val="000000"/>
          <w:position w:val="-1"/>
          <w:sz w:val="20"/>
        </w:rPr>
      </w:pPr>
    </w:p>
    <w:p w14:paraId="66479497" w14:textId="77777777" w:rsidR="008A5042" w:rsidRDefault="008A5042">
      <w:pPr>
        <w:suppressAutoHyphens/>
        <w:ind w:right="355" w:hanging="2"/>
        <w:rPr>
          <w:rFonts w:ascii="Arial" w:eastAsia="Arial" w:hAnsi="Arial" w:cs="Arial"/>
          <w:color w:val="000000"/>
          <w:position w:val="-1"/>
          <w:sz w:val="20"/>
        </w:rPr>
      </w:pPr>
    </w:p>
    <w:p w14:paraId="631C6162" w14:textId="77777777" w:rsidR="008A5042" w:rsidRDefault="008A5042">
      <w:pPr>
        <w:suppressAutoHyphens/>
        <w:ind w:right="355" w:hanging="2"/>
        <w:rPr>
          <w:rFonts w:ascii="Arial" w:eastAsia="Arial" w:hAnsi="Arial" w:cs="Arial"/>
          <w:color w:val="000000"/>
          <w:position w:val="-1"/>
          <w:sz w:val="20"/>
        </w:rPr>
      </w:pPr>
    </w:p>
    <w:p w14:paraId="52D0E875" w14:textId="77777777" w:rsidR="008A5042" w:rsidRDefault="008A5042">
      <w:pPr>
        <w:suppressAutoHyphens/>
        <w:ind w:right="355" w:hanging="2"/>
        <w:rPr>
          <w:rFonts w:ascii="Arial" w:eastAsia="Arial" w:hAnsi="Arial" w:cs="Arial"/>
          <w:color w:val="000000"/>
          <w:position w:val="-1"/>
          <w:sz w:val="20"/>
        </w:rPr>
      </w:pPr>
    </w:p>
    <w:p w14:paraId="3372B403" w14:textId="77777777" w:rsidR="008A5042" w:rsidRDefault="008A5042">
      <w:pPr>
        <w:suppressAutoHyphens/>
        <w:ind w:right="355" w:hanging="2"/>
        <w:rPr>
          <w:rFonts w:ascii="Arial" w:eastAsia="Arial" w:hAnsi="Arial" w:cs="Arial"/>
          <w:color w:val="000000"/>
          <w:position w:val="-1"/>
          <w:sz w:val="20"/>
        </w:rPr>
      </w:pPr>
    </w:p>
    <w:p w14:paraId="527092F5" w14:textId="77777777" w:rsidR="008A5042" w:rsidRDefault="008A5042">
      <w:pPr>
        <w:suppressAutoHyphens/>
        <w:ind w:right="355" w:hanging="2"/>
        <w:rPr>
          <w:rFonts w:ascii="Arial" w:eastAsia="Arial" w:hAnsi="Arial" w:cs="Arial"/>
          <w:color w:val="000000"/>
          <w:position w:val="-1"/>
          <w:sz w:val="20"/>
        </w:rPr>
      </w:pPr>
    </w:p>
    <w:p w14:paraId="43C29FDD" w14:textId="77777777" w:rsidR="008A5042" w:rsidRDefault="008A5042">
      <w:pPr>
        <w:suppressAutoHyphens/>
        <w:ind w:right="355" w:hanging="2"/>
        <w:rPr>
          <w:rFonts w:ascii="Arial" w:eastAsia="Arial" w:hAnsi="Arial" w:cs="Arial"/>
          <w:color w:val="000000"/>
          <w:position w:val="-1"/>
          <w:sz w:val="20"/>
        </w:rPr>
      </w:pPr>
    </w:p>
    <w:p w14:paraId="1C7BB97A" w14:textId="77777777" w:rsidR="008A5042" w:rsidRDefault="008A5042">
      <w:pPr>
        <w:suppressAutoHyphens/>
        <w:ind w:right="355" w:hanging="2"/>
        <w:rPr>
          <w:rFonts w:ascii="Arial" w:eastAsia="Arial" w:hAnsi="Arial" w:cs="Arial"/>
          <w:color w:val="000000"/>
          <w:position w:val="-1"/>
          <w:sz w:val="20"/>
        </w:rPr>
      </w:pPr>
    </w:p>
    <w:p w14:paraId="51874F24" w14:textId="77777777" w:rsidR="008A5042" w:rsidRDefault="008A5042">
      <w:pPr>
        <w:suppressAutoHyphens/>
        <w:ind w:right="355" w:hanging="2"/>
        <w:rPr>
          <w:rFonts w:ascii="Arial" w:eastAsia="Arial" w:hAnsi="Arial" w:cs="Arial"/>
          <w:color w:val="000000"/>
          <w:position w:val="-1"/>
          <w:sz w:val="20"/>
        </w:rPr>
      </w:pPr>
    </w:p>
    <w:p w14:paraId="4EF3FF67" w14:textId="77777777" w:rsidR="008A5042" w:rsidRDefault="008A5042">
      <w:pPr>
        <w:suppressAutoHyphens/>
        <w:ind w:right="355" w:hanging="2"/>
        <w:rPr>
          <w:rFonts w:ascii="Arial" w:eastAsia="Arial" w:hAnsi="Arial" w:cs="Arial"/>
          <w:color w:val="000000"/>
          <w:position w:val="-1"/>
          <w:sz w:val="20"/>
        </w:rPr>
      </w:pPr>
    </w:p>
    <w:p w14:paraId="0199FEC5" w14:textId="77777777" w:rsidR="008A5042" w:rsidRDefault="008A5042">
      <w:pPr>
        <w:suppressAutoHyphens/>
        <w:ind w:right="355" w:hanging="2"/>
        <w:rPr>
          <w:rFonts w:ascii="Arial" w:eastAsia="Arial" w:hAnsi="Arial" w:cs="Arial"/>
          <w:color w:val="000000"/>
          <w:position w:val="-1"/>
          <w:sz w:val="20"/>
        </w:rPr>
      </w:pPr>
    </w:p>
    <w:p w14:paraId="0BCF71B5" w14:textId="77777777" w:rsidR="008A5042" w:rsidRDefault="008A5042">
      <w:pPr>
        <w:suppressAutoHyphens/>
        <w:ind w:right="355" w:hanging="2"/>
        <w:rPr>
          <w:rFonts w:ascii="Arial" w:eastAsia="Arial" w:hAnsi="Arial" w:cs="Arial"/>
          <w:color w:val="000000"/>
          <w:position w:val="-1"/>
          <w:sz w:val="20"/>
        </w:rPr>
      </w:pPr>
    </w:p>
    <w:p w14:paraId="3049F1B1" w14:textId="77777777" w:rsidR="008A5042" w:rsidRDefault="008A5042">
      <w:pPr>
        <w:suppressAutoHyphens/>
        <w:ind w:right="355" w:hanging="2"/>
        <w:rPr>
          <w:rFonts w:ascii="Arial" w:eastAsia="Arial" w:hAnsi="Arial" w:cs="Arial"/>
          <w:color w:val="000000"/>
          <w:position w:val="-1"/>
          <w:sz w:val="20"/>
        </w:rPr>
      </w:pPr>
    </w:p>
    <w:p w14:paraId="1FC9D67A" w14:textId="77777777" w:rsidR="008A5042" w:rsidRDefault="008A5042">
      <w:pPr>
        <w:suppressAutoHyphens/>
        <w:ind w:right="355" w:hanging="2"/>
        <w:rPr>
          <w:rFonts w:ascii="Arial" w:eastAsia="Arial" w:hAnsi="Arial" w:cs="Arial"/>
          <w:color w:val="000000"/>
          <w:position w:val="-1"/>
          <w:sz w:val="20"/>
        </w:rPr>
      </w:pPr>
    </w:p>
    <w:p w14:paraId="1D35C6E0" w14:textId="77777777" w:rsidR="008A5042" w:rsidRDefault="008A5042">
      <w:pPr>
        <w:suppressAutoHyphens/>
        <w:ind w:right="355" w:hanging="2"/>
        <w:rPr>
          <w:rFonts w:ascii="Arial" w:eastAsia="Arial" w:hAnsi="Arial" w:cs="Arial"/>
          <w:color w:val="000000"/>
          <w:position w:val="-1"/>
          <w:sz w:val="20"/>
        </w:rPr>
      </w:pPr>
    </w:p>
    <w:p w14:paraId="331B3237" w14:textId="77777777" w:rsidR="008A5042" w:rsidRDefault="008A5042">
      <w:pPr>
        <w:suppressAutoHyphens/>
        <w:ind w:right="355" w:hanging="2"/>
        <w:rPr>
          <w:rFonts w:ascii="Arial" w:eastAsia="Arial" w:hAnsi="Arial" w:cs="Arial"/>
          <w:color w:val="000000"/>
          <w:position w:val="-1"/>
          <w:sz w:val="20"/>
        </w:rPr>
      </w:pPr>
    </w:p>
    <w:p w14:paraId="356237F8" w14:textId="77777777" w:rsidR="008A5042" w:rsidRDefault="008A5042">
      <w:pPr>
        <w:suppressAutoHyphens/>
        <w:ind w:right="355" w:hanging="2"/>
        <w:rPr>
          <w:rFonts w:ascii="Arial" w:eastAsia="Arial" w:hAnsi="Arial" w:cs="Arial"/>
          <w:color w:val="000000"/>
          <w:position w:val="-1"/>
          <w:sz w:val="20"/>
        </w:rPr>
      </w:pPr>
    </w:p>
    <w:p w14:paraId="1409E7F8" w14:textId="77777777" w:rsidR="008A5042" w:rsidRDefault="008A5042">
      <w:pPr>
        <w:suppressAutoHyphens/>
        <w:ind w:right="355" w:hanging="2"/>
        <w:rPr>
          <w:rFonts w:ascii="Arial" w:eastAsia="Arial" w:hAnsi="Arial" w:cs="Arial"/>
          <w:color w:val="000000"/>
          <w:position w:val="-1"/>
          <w:sz w:val="20"/>
        </w:rPr>
      </w:pPr>
    </w:p>
    <w:p w14:paraId="5B14E02C" w14:textId="77777777" w:rsidR="008A5042" w:rsidRDefault="008A5042">
      <w:pPr>
        <w:suppressAutoHyphens/>
        <w:ind w:right="355" w:hanging="2"/>
        <w:rPr>
          <w:rFonts w:ascii="Arial" w:eastAsia="Arial" w:hAnsi="Arial" w:cs="Arial"/>
          <w:color w:val="000000"/>
          <w:position w:val="-1"/>
          <w:sz w:val="20"/>
        </w:rPr>
      </w:pPr>
    </w:p>
    <w:p w14:paraId="4AE8D1F9" w14:textId="77777777" w:rsidR="008A5042" w:rsidRDefault="008A5042">
      <w:pPr>
        <w:suppressAutoHyphens/>
        <w:ind w:right="355" w:hanging="2"/>
        <w:rPr>
          <w:rFonts w:ascii="Arial" w:eastAsia="Arial" w:hAnsi="Arial" w:cs="Arial"/>
          <w:color w:val="000000"/>
          <w:position w:val="-1"/>
          <w:sz w:val="20"/>
        </w:rPr>
      </w:pPr>
    </w:p>
    <w:p w14:paraId="60CC1D10" w14:textId="77777777" w:rsidR="008A5042" w:rsidRDefault="008A5042">
      <w:pPr>
        <w:suppressAutoHyphens/>
        <w:ind w:right="355" w:hanging="2"/>
        <w:rPr>
          <w:rFonts w:ascii="Arial" w:eastAsia="Arial" w:hAnsi="Arial" w:cs="Arial"/>
          <w:color w:val="000000"/>
          <w:position w:val="-1"/>
          <w:sz w:val="20"/>
        </w:rPr>
      </w:pPr>
    </w:p>
    <w:p w14:paraId="1183E654" w14:textId="77777777" w:rsidR="008A5042" w:rsidRDefault="008A5042">
      <w:pPr>
        <w:suppressAutoHyphens/>
        <w:ind w:right="355" w:hanging="2"/>
        <w:rPr>
          <w:rFonts w:ascii="Arial" w:eastAsia="Arial" w:hAnsi="Arial" w:cs="Arial"/>
          <w:color w:val="000000"/>
          <w:position w:val="-1"/>
          <w:sz w:val="20"/>
        </w:rPr>
      </w:pPr>
    </w:p>
    <w:p w14:paraId="0C27CD21" w14:textId="77777777" w:rsidR="008A5042" w:rsidRDefault="008A5042">
      <w:pPr>
        <w:suppressAutoHyphens/>
        <w:ind w:right="355" w:hanging="2"/>
        <w:rPr>
          <w:rFonts w:ascii="Arial" w:eastAsia="Arial" w:hAnsi="Arial" w:cs="Arial"/>
          <w:color w:val="000000"/>
          <w:position w:val="-1"/>
          <w:sz w:val="20"/>
        </w:rPr>
      </w:pPr>
    </w:p>
    <w:p w14:paraId="6DF52FB2" w14:textId="77777777" w:rsidR="008A5042" w:rsidRDefault="008A5042">
      <w:pPr>
        <w:suppressAutoHyphens/>
        <w:ind w:right="355" w:hanging="2"/>
        <w:rPr>
          <w:rFonts w:ascii="Arial" w:eastAsia="Arial" w:hAnsi="Arial" w:cs="Arial"/>
          <w:color w:val="000000"/>
          <w:position w:val="-1"/>
          <w:sz w:val="20"/>
        </w:rPr>
      </w:pPr>
    </w:p>
    <w:p w14:paraId="7233AF28" w14:textId="77777777" w:rsidR="008A5042" w:rsidRDefault="008A5042">
      <w:pPr>
        <w:suppressAutoHyphens/>
        <w:ind w:right="355" w:hanging="2"/>
        <w:rPr>
          <w:rFonts w:ascii="Arial" w:eastAsia="Arial" w:hAnsi="Arial" w:cs="Arial"/>
          <w:color w:val="000000"/>
          <w:position w:val="-1"/>
          <w:sz w:val="20"/>
        </w:rPr>
      </w:pPr>
    </w:p>
    <w:p w14:paraId="43D37629" w14:textId="77777777" w:rsidR="008A5042" w:rsidRDefault="008A5042">
      <w:pPr>
        <w:suppressAutoHyphens/>
        <w:ind w:right="355" w:hanging="2"/>
        <w:rPr>
          <w:rFonts w:ascii="Arial" w:eastAsia="Arial" w:hAnsi="Arial" w:cs="Arial"/>
          <w:color w:val="000000"/>
          <w:position w:val="-1"/>
          <w:sz w:val="20"/>
        </w:rPr>
      </w:pPr>
    </w:p>
    <w:p w14:paraId="2268DAA3" w14:textId="77777777" w:rsidR="008A5042" w:rsidRDefault="008A5042">
      <w:pPr>
        <w:suppressAutoHyphens/>
        <w:ind w:right="355" w:hanging="2"/>
        <w:rPr>
          <w:rFonts w:ascii="Arial" w:eastAsia="Arial" w:hAnsi="Arial" w:cs="Arial"/>
          <w:color w:val="000000"/>
          <w:position w:val="-1"/>
          <w:sz w:val="20"/>
        </w:rPr>
      </w:pPr>
    </w:p>
    <w:p w14:paraId="2B986D97" w14:textId="77777777" w:rsidR="008A5042" w:rsidRDefault="008A5042">
      <w:pPr>
        <w:suppressAutoHyphens/>
        <w:ind w:right="355" w:hanging="2"/>
        <w:rPr>
          <w:rFonts w:ascii="Arial" w:eastAsia="Arial" w:hAnsi="Arial" w:cs="Arial"/>
          <w:color w:val="000000"/>
          <w:position w:val="-1"/>
          <w:sz w:val="20"/>
        </w:rPr>
      </w:pPr>
    </w:p>
    <w:p w14:paraId="11B1138C" w14:textId="77777777" w:rsidR="008A5042" w:rsidRDefault="008A5042">
      <w:pPr>
        <w:suppressAutoHyphens/>
        <w:ind w:right="355" w:hanging="2"/>
        <w:rPr>
          <w:rFonts w:ascii="Arial" w:eastAsia="Arial" w:hAnsi="Arial" w:cs="Arial"/>
          <w:color w:val="000000"/>
          <w:position w:val="-1"/>
          <w:sz w:val="20"/>
        </w:rPr>
      </w:pPr>
    </w:p>
    <w:p w14:paraId="5147A598" w14:textId="77777777" w:rsidR="008A5042" w:rsidRDefault="008A5042">
      <w:pPr>
        <w:suppressAutoHyphens/>
        <w:ind w:right="355" w:hanging="2"/>
        <w:rPr>
          <w:rFonts w:ascii="Arial" w:eastAsia="Arial" w:hAnsi="Arial" w:cs="Arial"/>
          <w:color w:val="000000"/>
          <w:position w:val="-1"/>
          <w:sz w:val="20"/>
        </w:rPr>
      </w:pPr>
    </w:p>
    <w:p w14:paraId="44A899DA" w14:textId="77777777" w:rsidR="008A5042" w:rsidRDefault="008A5042">
      <w:pPr>
        <w:suppressAutoHyphens/>
        <w:ind w:right="355" w:hanging="2"/>
        <w:rPr>
          <w:rFonts w:ascii="Arial" w:eastAsia="Arial" w:hAnsi="Arial" w:cs="Arial"/>
          <w:color w:val="000000"/>
          <w:position w:val="-1"/>
          <w:sz w:val="20"/>
        </w:rPr>
      </w:pPr>
    </w:p>
    <w:p w14:paraId="13230DAD" w14:textId="77777777" w:rsidR="008A5042" w:rsidRDefault="008A5042">
      <w:pPr>
        <w:suppressAutoHyphens/>
        <w:ind w:right="355" w:hanging="2"/>
        <w:rPr>
          <w:rFonts w:ascii="Arial" w:eastAsia="Arial" w:hAnsi="Arial" w:cs="Arial"/>
          <w:color w:val="000000"/>
          <w:position w:val="-1"/>
          <w:sz w:val="20"/>
        </w:rPr>
      </w:pPr>
    </w:p>
    <w:p w14:paraId="42D05248" w14:textId="77777777" w:rsidR="008A5042" w:rsidRDefault="008A5042">
      <w:pPr>
        <w:suppressAutoHyphens/>
        <w:ind w:right="355" w:hanging="2"/>
        <w:rPr>
          <w:rFonts w:ascii="Arial" w:eastAsia="Arial" w:hAnsi="Arial" w:cs="Arial"/>
          <w:color w:val="000000"/>
          <w:position w:val="-1"/>
          <w:sz w:val="20"/>
        </w:rPr>
      </w:pPr>
    </w:p>
    <w:p w14:paraId="4CF162FB" w14:textId="77777777" w:rsidR="008A5042" w:rsidRDefault="008A5042">
      <w:pPr>
        <w:suppressAutoHyphens/>
        <w:ind w:right="355" w:hanging="2"/>
        <w:rPr>
          <w:rFonts w:ascii="Arial" w:eastAsia="Arial" w:hAnsi="Arial" w:cs="Arial"/>
          <w:color w:val="000000"/>
          <w:position w:val="-1"/>
          <w:sz w:val="20"/>
        </w:rPr>
      </w:pPr>
    </w:p>
    <w:p w14:paraId="636F1451" w14:textId="77777777" w:rsidR="008A5042" w:rsidRDefault="008A5042">
      <w:pPr>
        <w:suppressAutoHyphens/>
        <w:ind w:right="355" w:hanging="2"/>
        <w:rPr>
          <w:rFonts w:ascii="Arial" w:eastAsia="Arial" w:hAnsi="Arial" w:cs="Arial"/>
          <w:color w:val="000000"/>
          <w:position w:val="-1"/>
          <w:sz w:val="20"/>
        </w:rPr>
      </w:pPr>
    </w:p>
    <w:p w14:paraId="376B5F29" w14:textId="77777777" w:rsidR="008A5042" w:rsidRDefault="008A5042">
      <w:pPr>
        <w:suppressAutoHyphens/>
        <w:ind w:right="355" w:hanging="2"/>
        <w:rPr>
          <w:rFonts w:ascii="Arial" w:eastAsia="Arial" w:hAnsi="Arial" w:cs="Arial"/>
          <w:color w:val="000000"/>
          <w:position w:val="-1"/>
          <w:sz w:val="20"/>
        </w:rPr>
      </w:pPr>
    </w:p>
    <w:p w14:paraId="2D2E8BC7" w14:textId="77777777" w:rsidR="008A5042" w:rsidRDefault="008A5042">
      <w:pPr>
        <w:suppressAutoHyphens/>
        <w:ind w:right="355" w:hanging="2"/>
        <w:rPr>
          <w:rFonts w:ascii="Arial" w:eastAsia="Arial" w:hAnsi="Arial" w:cs="Arial"/>
          <w:color w:val="000000"/>
          <w:position w:val="-1"/>
          <w:sz w:val="20"/>
        </w:rPr>
      </w:pPr>
    </w:p>
    <w:p w14:paraId="6DB509A3" w14:textId="77777777" w:rsidR="008A5042" w:rsidRDefault="008A5042">
      <w:pPr>
        <w:suppressAutoHyphens/>
        <w:ind w:right="355" w:hanging="2"/>
        <w:rPr>
          <w:rFonts w:ascii="Arial" w:eastAsia="Arial" w:hAnsi="Arial" w:cs="Arial"/>
          <w:color w:val="000000"/>
          <w:position w:val="-1"/>
          <w:sz w:val="20"/>
        </w:rPr>
      </w:pPr>
    </w:p>
    <w:p w14:paraId="553FA2D5" w14:textId="77777777" w:rsidR="008A5042" w:rsidRDefault="008A5042">
      <w:pPr>
        <w:suppressAutoHyphens/>
        <w:ind w:right="355" w:hanging="2"/>
        <w:rPr>
          <w:rFonts w:ascii="Arial" w:eastAsia="Arial" w:hAnsi="Arial" w:cs="Arial"/>
          <w:color w:val="000000"/>
          <w:position w:val="-1"/>
          <w:sz w:val="20"/>
        </w:rPr>
      </w:pPr>
    </w:p>
    <w:p w14:paraId="05569F86" w14:textId="77777777" w:rsidR="008A5042" w:rsidRDefault="00000000">
      <w:pPr>
        <w:suppressAutoHyphens/>
        <w:ind w:right="355" w:hanging="2"/>
        <w:jc w:val="center"/>
        <w:rPr>
          <w:rFonts w:ascii="Arial" w:eastAsia="Arial" w:hAnsi="Arial" w:cs="Arial"/>
          <w:color w:val="000000"/>
          <w:position w:val="-1"/>
          <w:sz w:val="20"/>
        </w:rPr>
      </w:pPr>
      <w:r>
        <w:rPr>
          <w:rFonts w:ascii="Arial" w:eastAsia="Arial" w:hAnsi="Arial" w:cs="Arial"/>
          <w:b/>
          <w:color w:val="000000"/>
          <w:position w:val="-1"/>
          <w:sz w:val="20"/>
        </w:rPr>
        <w:t>VISTA EDIFICIO SCOLASTICO</w:t>
      </w:r>
    </w:p>
    <w:p w14:paraId="6732787F" w14:textId="77777777" w:rsidR="008A5042" w:rsidRDefault="008A5042">
      <w:pPr>
        <w:suppressAutoHyphens/>
        <w:ind w:right="355" w:hanging="2"/>
        <w:rPr>
          <w:rFonts w:ascii="Arial" w:eastAsia="Arial" w:hAnsi="Arial" w:cs="Arial"/>
          <w:color w:val="000000"/>
          <w:position w:val="-1"/>
          <w:sz w:val="20"/>
        </w:rPr>
      </w:pPr>
    </w:p>
    <w:p w14:paraId="16458F68" w14:textId="77777777" w:rsidR="008A5042" w:rsidRDefault="008A5042">
      <w:pPr>
        <w:suppressAutoHyphens/>
        <w:ind w:right="-284" w:hanging="2"/>
        <w:jc w:val="center"/>
        <w:rPr>
          <w:rFonts w:ascii="Arial" w:eastAsia="Arial" w:hAnsi="Arial" w:cs="Arial"/>
          <w:color w:val="000000"/>
          <w:position w:val="-1"/>
          <w:sz w:val="20"/>
        </w:rPr>
      </w:pPr>
    </w:p>
    <w:p w14:paraId="059B5882" w14:textId="77777777" w:rsidR="008A5042" w:rsidRDefault="008A5042">
      <w:pPr>
        <w:suppressAutoHyphens/>
        <w:ind w:right="355" w:hanging="2"/>
        <w:rPr>
          <w:rFonts w:ascii="Arial" w:eastAsia="Arial" w:hAnsi="Arial" w:cs="Arial"/>
          <w:color w:val="000000"/>
          <w:position w:val="-1"/>
          <w:sz w:val="20"/>
        </w:rPr>
      </w:pPr>
    </w:p>
    <w:p w14:paraId="339F30E5" w14:textId="77777777" w:rsidR="008A5042" w:rsidRDefault="008A5042">
      <w:pPr>
        <w:suppressAutoHyphens/>
        <w:ind w:right="355" w:hanging="2"/>
        <w:rPr>
          <w:rFonts w:ascii="Arial" w:eastAsia="Arial" w:hAnsi="Arial" w:cs="Arial"/>
          <w:color w:val="000000"/>
          <w:position w:val="-1"/>
          <w:sz w:val="20"/>
        </w:rPr>
      </w:pPr>
    </w:p>
    <w:p w14:paraId="7D238779" w14:textId="77777777" w:rsidR="008A5042" w:rsidRDefault="008A5042">
      <w:pPr>
        <w:suppressAutoHyphens/>
        <w:ind w:right="355" w:hanging="2"/>
        <w:jc w:val="center"/>
        <w:rPr>
          <w:rFonts w:ascii="Arial" w:eastAsia="Arial" w:hAnsi="Arial" w:cs="Arial"/>
          <w:color w:val="000000"/>
          <w:position w:val="-1"/>
          <w:sz w:val="20"/>
        </w:rPr>
      </w:pPr>
    </w:p>
    <w:p w14:paraId="57111555" w14:textId="77777777" w:rsidR="008A5042" w:rsidRDefault="008A5042">
      <w:pPr>
        <w:suppressAutoHyphens/>
        <w:ind w:right="355" w:hanging="2"/>
        <w:jc w:val="center"/>
        <w:rPr>
          <w:rFonts w:ascii="Arial" w:eastAsia="Arial" w:hAnsi="Arial" w:cs="Arial"/>
          <w:color w:val="000000"/>
          <w:position w:val="-1"/>
          <w:sz w:val="20"/>
        </w:rPr>
      </w:pPr>
    </w:p>
    <w:p w14:paraId="456C38C4" w14:textId="77777777" w:rsidR="008A5042" w:rsidRDefault="008A5042">
      <w:pPr>
        <w:suppressAutoHyphens/>
        <w:ind w:right="355" w:hanging="2"/>
        <w:jc w:val="center"/>
        <w:rPr>
          <w:rFonts w:ascii="Arial" w:eastAsia="Arial" w:hAnsi="Arial" w:cs="Arial"/>
          <w:color w:val="000000"/>
          <w:position w:val="-1"/>
          <w:sz w:val="20"/>
        </w:rPr>
      </w:pPr>
    </w:p>
    <w:p w14:paraId="63CA9DB4" w14:textId="77777777" w:rsidR="008A5042" w:rsidRDefault="008A5042">
      <w:pPr>
        <w:suppressAutoHyphens/>
        <w:ind w:right="355" w:hanging="2"/>
        <w:jc w:val="center"/>
        <w:rPr>
          <w:rFonts w:ascii="Arial" w:eastAsia="Arial" w:hAnsi="Arial" w:cs="Arial"/>
          <w:color w:val="000000"/>
          <w:position w:val="-1"/>
          <w:sz w:val="20"/>
        </w:rPr>
      </w:pPr>
    </w:p>
    <w:p w14:paraId="6F10EECF" w14:textId="77777777" w:rsidR="008A5042" w:rsidRDefault="008A5042">
      <w:pPr>
        <w:suppressAutoHyphens/>
        <w:ind w:right="355" w:hanging="2"/>
        <w:jc w:val="center"/>
        <w:rPr>
          <w:rFonts w:ascii="Arial" w:eastAsia="Arial" w:hAnsi="Arial" w:cs="Arial"/>
          <w:color w:val="000000"/>
          <w:position w:val="-1"/>
          <w:sz w:val="20"/>
        </w:rPr>
      </w:pPr>
    </w:p>
    <w:p w14:paraId="77A67508" w14:textId="77777777" w:rsidR="008A5042" w:rsidRDefault="008A5042">
      <w:pPr>
        <w:suppressAutoHyphens/>
        <w:ind w:right="355" w:hanging="2"/>
        <w:jc w:val="center"/>
        <w:rPr>
          <w:rFonts w:ascii="Arial" w:eastAsia="Arial" w:hAnsi="Arial" w:cs="Arial"/>
          <w:color w:val="000000"/>
          <w:position w:val="-1"/>
          <w:sz w:val="20"/>
        </w:rPr>
      </w:pPr>
    </w:p>
    <w:p w14:paraId="47E49B3B" w14:textId="77777777" w:rsidR="008A5042" w:rsidRDefault="008A5042">
      <w:pPr>
        <w:suppressAutoHyphens/>
        <w:ind w:right="355" w:hanging="2"/>
        <w:jc w:val="center"/>
        <w:rPr>
          <w:rFonts w:ascii="Arial" w:eastAsia="Arial" w:hAnsi="Arial" w:cs="Arial"/>
          <w:color w:val="000000"/>
          <w:position w:val="-1"/>
          <w:sz w:val="20"/>
        </w:rPr>
      </w:pPr>
    </w:p>
    <w:p w14:paraId="282412DB" w14:textId="77777777" w:rsidR="008A5042" w:rsidRDefault="008A5042">
      <w:pPr>
        <w:suppressAutoHyphens/>
        <w:ind w:right="355" w:hanging="2"/>
        <w:jc w:val="center"/>
        <w:rPr>
          <w:rFonts w:ascii="Arial" w:eastAsia="Arial" w:hAnsi="Arial" w:cs="Arial"/>
          <w:color w:val="000000"/>
          <w:position w:val="-1"/>
          <w:sz w:val="20"/>
        </w:rPr>
      </w:pPr>
    </w:p>
    <w:p w14:paraId="0AF42F08" w14:textId="77777777" w:rsidR="008A5042" w:rsidRDefault="008A5042">
      <w:pPr>
        <w:suppressAutoHyphens/>
        <w:ind w:right="355" w:hanging="2"/>
        <w:jc w:val="center"/>
        <w:rPr>
          <w:rFonts w:ascii="Arial" w:eastAsia="Arial" w:hAnsi="Arial" w:cs="Arial"/>
          <w:color w:val="000000"/>
          <w:position w:val="-1"/>
          <w:sz w:val="20"/>
        </w:rPr>
      </w:pPr>
    </w:p>
    <w:p w14:paraId="54BD06B8" w14:textId="77777777" w:rsidR="008A5042" w:rsidRDefault="008A5042">
      <w:pPr>
        <w:suppressAutoHyphens/>
        <w:ind w:right="355" w:hanging="2"/>
        <w:jc w:val="center"/>
        <w:rPr>
          <w:rFonts w:ascii="Arial" w:eastAsia="Arial" w:hAnsi="Arial" w:cs="Arial"/>
          <w:color w:val="000000"/>
          <w:position w:val="-1"/>
          <w:sz w:val="20"/>
        </w:rPr>
      </w:pPr>
    </w:p>
    <w:p w14:paraId="72B79F40" w14:textId="77777777" w:rsidR="008A5042" w:rsidRDefault="008A5042">
      <w:pPr>
        <w:suppressAutoHyphens/>
        <w:ind w:right="355" w:hanging="2"/>
        <w:jc w:val="center"/>
        <w:rPr>
          <w:rFonts w:ascii="Arial" w:eastAsia="Arial" w:hAnsi="Arial" w:cs="Arial"/>
          <w:color w:val="000000"/>
          <w:position w:val="-1"/>
          <w:sz w:val="20"/>
        </w:rPr>
      </w:pPr>
    </w:p>
    <w:p w14:paraId="0965555C" w14:textId="77777777" w:rsidR="008A5042" w:rsidRDefault="008A5042">
      <w:pPr>
        <w:suppressAutoHyphens/>
        <w:ind w:right="355" w:hanging="2"/>
        <w:jc w:val="center"/>
        <w:rPr>
          <w:rFonts w:ascii="Arial" w:eastAsia="Arial" w:hAnsi="Arial" w:cs="Arial"/>
          <w:color w:val="000000"/>
          <w:position w:val="-1"/>
          <w:sz w:val="20"/>
        </w:rPr>
      </w:pPr>
    </w:p>
    <w:p w14:paraId="0F886EAF" w14:textId="77777777" w:rsidR="008A5042" w:rsidRDefault="008A5042">
      <w:pPr>
        <w:suppressAutoHyphens/>
        <w:ind w:right="355" w:hanging="2"/>
        <w:jc w:val="center"/>
        <w:rPr>
          <w:rFonts w:ascii="Arial" w:eastAsia="Arial" w:hAnsi="Arial" w:cs="Arial"/>
          <w:color w:val="000000"/>
          <w:position w:val="-1"/>
          <w:sz w:val="20"/>
        </w:rPr>
      </w:pPr>
    </w:p>
    <w:p w14:paraId="000AF543" w14:textId="77777777" w:rsidR="008A5042" w:rsidRDefault="008A5042">
      <w:pPr>
        <w:suppressAutoHyphens/>
        <w:ind w:right="355" w:hanging="2"/>
        <w:jc w:val="center"/>
        <w:rPr>
          <w:rFonts w:ascii="Arial" w:eastAsia="Arial" w:hAnsi="Arial" w:cs="Arial"/>
          <w:color w:val="000000"/>
          <w:position w:val="-1"/>
          <w:sz w:val="20"/>
        </w:rPr>
      </w:pPr>
    </w:p>
    <w:p w14:paraId="3F6FBBF8" w14:textId="77777777" w:rsidR="008A5042" w:rsidRDefault="008A5042">
      <w:pPr>
        <w:suppressAutoHyphens/>
        <w:ind w:right="355" w:hanging="2"/>
        <w:jc w:val="center"/>
        <w:rPr>
          <w:rFonts w:ascii="Arial" w:eastAsia="Arial" w:hAnsi="Arial" w:cs="Arial"/>
          <w:color w:val="000000"/>
          <w:position w:val="-1"/>
          <w:sz w:val="20"/>
        </w:rPr>
      </w:pPr>
    </w:p>
    <w:p w14:paraId="3C8AEE84" w14:textId="77777777" w:rsidR="008A5042" w:rsidRDefault="008A5042">
      <w:pPr>
        <w:suppressAutoHyphens/>
        <w:ind w:right="355" w:hanging="2"/>
        <w:jc w:val="center"/>
        <w:rPr>
          <w:rFonts w:ascii="Arial" w:eastAsia="Arial" w:hAnsi="Arial" w:cs="Arial"/>
          <w:color w:val="000000"/>
          <w:position w:val="-1"/>
          <w:sz w:val="20"/>
        </w:rPr>
      </w:pPr>
    </w:p>
    <w:p w14:paraId="38ED01C4" w14:textId="77777777" w:rsidR="008A5042" w:rsidRDefault="008A5042">
      <w:pPr>
        <w:suppressAutoHyphens/>
        <w:ind w:right="355" w:hanging="2"/>
        <w:jc w:val="center"/>
        <w:rPr>
          <w:rFonts w:ascii="Arial" w:eastAsia="Arial" w:hAnsi="Arial" w:cs="Arial"/>
          <w:color w:val="000000"/>
          <w:position w:val="-1"/>
          <w:sz w:val="20"/>
        </w:rPr>
      </w:pPr>
    </w:p>
    <w:p w14:paraId="77697E70" w14:textId="77777777" w:rsidR="008A5042" w:rsidRDefault="008A5042">
      <w:pPr>
        <w:suppressAutoHyphens/>
        <w:ind w:right="355" w:hanging="2"/>
        <w:jc w:val="center"/>
        <w:rPr>
          <w:rFonts w:ascii="Arial" w:eastAsia="Arial" w:hAnsi="Arial" w:cs="Arial"/>
          <w:color w:val="000000"/>
          <w:position w:val="-1"/>
          <w:sz w:val="20"/>
        </w:rPr>
      </w:pPr>
    </w:p>
    <w:p w14:paraId="25247E68" w14:textId="77777777" w:rsidR="008A5042" w:rsidRDefault="00000000">
      <w:pPr>
        <w:suppressAutoHyphens/>
        <w:ind w:right="355" w:hanging="2"/>
        <w:jc w:val="center"/>
        <w:rPr>
          <w:rFonts w:ascii="Arial" w:eastAsia="Arial" w:hAnsi="Arial" w:cs="Arial"/>
          <w:color w:val="000000"/>
          <w:position w:val="-1"/>
          <w:sz w:val="20"/>
        </w:rPr>
      </w:pPr>
      <w:r>
        <w:rPr>
          <w:rFonts w:ascii="Arial" w:eastAsia="Arial" w:hAnsi="Arial" w:cs="Arial"/>
          <w:b/>
          <w:color w:val="000000"/>
          <w:position w:val="-1"/>
          <w:sz w:val="20"/>
        </w:rPr>
        <w:t>DISLOCAZIONE PUNTI DI RACCOLTA – VISTA DALL’ALTO</w:t>
      </w:r>
    </w:p>
    <w:p w14:paraId="04122F08" w14:textId="77777777" w:rsidR="008A5042" w:rsidRDefault="008A5042">
      <w:pPr>
        <w:suppressAutoHyphens/>
        <w:ind w:right="355" w:hanging="2"/>
        <w:rPr>
          <w:rFonts w:ascii="Arial" w:eastAsia="Arial" w:hAnsi="Arial" w:cs="Arial"/>
          <w:color w:val="000000"/>
          <w:position w:val="-1"/>
          <w:sz w:val="20"/>
        </w:rPr>
      </w:pPr>
    </w:p>
    <w:p w14:paraId="48A2F1D0" w14:textId="77777777" w:rsidR="008A5042" w:rsidRDefault="008A5042">
      <w:pPr>
        <w:suppressAutoHyphens/>
        <w:ind w:hanging="2"/>
        <w:jc w:val="center"/>
        <w:rPr>
          <w:rFonts w:ascii="Arial" w:eastAsia="Arial" w:hAnsi="Arial" w:cs="Arial"/>
          <w:color w:val="000000"/>
          <w:position w:val="-1"/>
          <w:sz w:val="20"/>
        </w:rPr>
      </w:pPr>
    </w:p>
    <w:p w14:paraId="2E23A356" w14:textId="77777777" w:rsidR="008A5042" w:rsidRDefault="008A5042">
      <w:pPr>
        <w:suppressAutoHyphens/>
        <w:ind w:right="355" w:hanging="2"/>
        <w:jc w:val="center"/>
        <w:rPr>
          <w:rFonts w:ascii="Arial" w:eastAsia="Arial" w:hAnsi="Arial" w:cs="Arial"/>
          <w:color w:val="000000"/>
          <w:position w:val="-1"/>
          <w:sz w:val="20"/>
        </w:rPr>
      </w:pPr>
    </w:p>
    <w:p w14:paraId="283DEDDD" w14:textId="77777777" w:rsidR="008A5042" w:rsidRDefault="008A5042">
      <w:pPr>
        <w:suppressAutoHyphens/>
        <w:ind w:right="355" w:hanging="2"/>
        <w:jc w:val="center"/>
        <w:rPr>
          <w:rFonts w:ascii="Arial" w:eastAsia="Arial" w:hAnsi="Arial" w:cs="Arial"/>
          <w:color w:val="000000"/>
          <w:position w:val="-1"/>
          <w:sz w:val="20"/>
        </w:rPr>
      </w:pPr>
    </w:p>
    <w:p w14:paraId="6ADB0608" w14:textId="77777777" w:rsidR="008A5042" w:rsidRDefault="008A5042">
      <w:pPr>
        <w:suppressAutoHyphens/>
        <w:ind w:right="355" w:hanging="2"/>
        <w:jc w:val="center"/>
        <w:rPr>
          <w:rFonts w:ascii="Arial" w:eastAsia="Arial" w:hAnsi="Arial" w:cs="Arial"/>
          <w:color w:val="000000"/>
          <w:position w:val="-1"/>
          <w:sz w:val="20"/>
        </w:rPr>
      </w:pPr>
    </w:p>
    <w:p w14:paraId="6F835D6F" w14:textId="77777777" w:rsidR="008A5042" w:rsidRDefault="008A5042">
      <w:pPr>
        <w:suppressAutoHyphens/>
        <w:ind w:right="355" w:hanging="2"/>
        <w:jc w:val="center"/>
        <w:rPr>
          <w:rFonts w:ascii="Arial" w:eastAsia="Arial" w:hAnsi="Arial" w:cs="Arial"/>
          <w:color w:val="000000"/>
          <w:position w:val="-1"/>
          <w:sz w:val="20"/>
        </w:rPr>
      </w:pPr>
    </w:p>
    <w:p w14:paraId="1DA46755" w14:textId="77777777" w:rsidR="008A5042" w:rsidRDefault="008A5042">
      <w:pPr>
        <w:suppressAutoHyphens/>
        <w:ind w:right="355" w:hanging="2"/>
        <w:jc w:val="center"/>
        <w:rPr>
          <w:rFonts w:ascii="Arial" w:eastAsia="Arial" w:hAnsi="Arial" w:cs="Arial"/>
          <w:color w:val="000000"/>
          <w:position w:val="-1"/>
          <w:sz w:val="20"/>
        </w:rPr>
      </w:pPr>
    </w:p>
    <w:p w14:paraId="471CF308" w14:textId="77777777" w:rsidR="008A5042" w:rsidRDefault="008A5042">
      <w:pPr>
        <w:suppressAutoHyphens/>
        <w:ind w:right="355" w:hanging="2"/>
        <w:jc w:val="center"/>
        <w:rPr>
          <w:rFonts w:ascii="Arial" w:eastAsia="Arial" w:hAnsi="Arial" w:cs="Arial"/>
          <w:color w:val="000000"/>
          <w:position w:val="-1"/>
          <w:sz w:val="20"/>
        </w:rPr>
      </w:pPr>
    </w:p>
    <w:p w14:paraId="3CA45ADD" w14:textId="77777777" w:rsidR="008A5042" w:rsidRDefault="008A5042">
      <w:pPr>
        <w:suppressAutoHyphens/>
        <w:ind w:right="355" w:hanging="2"/>
        <w:jc w:val="center"/>
        <w:rPr>
          <w:rFonts w:ascii="Arial" w:eastAsia="Arial" w:hAnsi="Arial" w:cs="Arial"/>
          <w:color w:val="000000"/>
          <w:position w:val="-1"/>
          <w:sz w:val="20"/>
        </w:rPr>
      </w:pPr>
    </w:p>
    <w:p w14:paraId="083EABC7" w14:textId="77777777" w:rsidR="008A5042" w:rsidRDefault="008A5042">
      <w:pPr>
        <w:suppressAutoHyphens/>
        <w:ind w:right="355" w:hanging="2"/>
        <w:jc w:val="center"/>
        <w:rPr>
          <w:rFonts w:ascii="Arial" w:eastAsia="Arial" w:hAnsi="Arial" w:cs="Arial"/>
          <w:color w:val="000000"/>
          <w:position w:val="-1"/>
          <w:sz w:val="20"/>
        </w:rPr>
      </w:pPr>
    </w:p>
    <w:p w14:paraId="67509C73" w14:textId="77777777" w:rsidR="008A5042" w:rsidRDefault="008A5042">
      <w:pPr>
        <w:suppressAutoHyphens/>
        <w:ind w:right="355" w:hanging="2"/>
        <w:jc w:val="center"/>
        <w:rPr>
          <w:rFonts w:ascii="Arial" w:eastAsia="Arial" w:hAnsi="Arial" w:cs="Arial"/>
          <w:color w:val="000000"/>
          <w:position w:val="-1"/>
          <w:sz w:val="20"/>
        </w:rPr>
      </w:pPr>
    </w:p>
    <w:p w14:paraId="1A8ED999" w14:textId="77777777" w:rsidR="008A5042" w:rsidRDefault="008A5042">
      <w:pPr>
        <w:suppressAutoHyphens/>
        <w:ind w:right="355" w:hanging="2"/>
        <w:jc w:val="center"/>
        <w:rPr>
          <w:rFonts w:ascii="Arial" w:eastAsia="Arial" w:hAnsi="Arial" w:cs="Arial"/>
          <w:color w:val="000000"/>
          <w:position w:val="-1"/>
          <w:sz w:val="20"/>
        </w:rPr>
      </w:pPr>
    </w:p>
    <w:p w14:paraId="753E72AF" w14:textId="77777777" w:rsidR="008A5042" w:rsidRDefault="008A5042">
      <w:pPr>
        <w:suppressAutoHyphens/>
        <w:ind w:right="355" w:hanging="2"/>
        <w:jc w:val="center"/>
        <w:rPr>
          <w:rFonts w:ascii="Arial" w:eastAsia="Arial" w:hAnsi="Arial" w:cs="Arial"/>
          <w:color w:val="000000"/>
          <w:position w:val="-1"/>
          <w:sz w:val="20"/>
        </w:rPr>
      </w:pPr>
    </w:p>
    <w:p w14:paraId="77C294F0" w14:textId="77777777" w:rsidR="008A5042" w:rsidRDefault="008A5042">
      <w:pPr>
        <w:suppressAutoHyphens/>
        <w:ind w:right="355" w:hanging="2"/>
        <w:jc w:val="center"/>
        <w:rPr>
          <w:rFonts w:ascii="Arial" w:eastAsia="Arial" w:hAnsi="Arial" w:cs="Arial"/>
          <w:color w:val="000000"/>
          <w:position w:val="-1"/>
          <w:sz w:val="20"/>
        </w:rPr>
      </w:pPr>
    </w:p>
    <w:p w14:paraId="7ED8B4A5" w14:textId="77777777" w:rsidR="008A5042" w:rsidRDefault="008A5042">
      <w:pPr>
        <w:suppressAutoHyphens/>
        <w:ind w:right="355" w:hanging="2"/>
        <w:jc w:val="center"/>
        <w:rPr>
          <w:rFonts w:ascii="Arial" w:eastAsia="Arial" w:hAnsi="Arial" w:cs="Arial"/>
          <w:color w:val="000000"/>
          <w:position w:val="-1"/>
          <w:sz w:val="20"/>
        </w:rPr>
      </w:pPr>
    </w:p>
    <w:p w14:paraId="5A9708B7" w14:textId="77777777" w:rsidR="008A5042" w:rsidRDefault="008A5042">
      <w:pPr>
        <w:suppressAutoHyphens/>
        <w:ind w:right="355" w:hanging="2"/>
        <w:jc w:val="center"/>
        <w:rPr>
          <w:rFonts w:ascii="Arial" w:eastAsia="Arial" w:hAnsi="Arial" w:cs="Arial"/>
          <w:color w:val="000000"/>
          <w:position w:val="-1"/>
          <w:sz w:val="20"/>
        </w:rPr>
      </w:pPr>
    </w:p>
    <w:p w14:paraId="6F36282C" w14:textId="77777777" w:rsidR="008A5042" w:rsidRDefault="008A5042">
      <w:pPr>
        <w:suppressAutoHyphens/>
        <w:ind w:right="355" w:hanging="2"/>
        <w:jc w:val="center"/>
        <w:rPr>
          <w:rFonts w:ascii="Arial" w:eastAsia="Arial" w:hAnsi="Arial" w:cs="Arial"/>
          <w:color w:val="000000"/>
          <w:position w:val="-1"/>
          <w:sz w:val="20"/>
        </w:rPr>
      </w:pPr>
    </w:p>
    <w:p w14:paraId="0BB01C12" w14:textId="77777777" w:rsidR="008A5042" w:rsidRDefault="008A5042">
      <w:pPr>
        <w:suppressAutoHyphens/>
        <w:ind w:right="355" w:hanging="2"/>
        <w:jc w:val="center"/>
        <w:rPr>
          <w:rFonts w:ascii="Arial" w:eastAsia="Arial" w:hAnsi="Arial" w:cs="Arial"/>
          <w:color w:val="000000"/>
          <w:position w:val="-1"/>
          <w:sz w:val="20"/>
        </w:rPr>
      </w:pPr>
    </w:p>
    <w:p w14:paraId="7E318A38" w14:textId="77777777" w:rsidR="008A5042" w:rsidRDefault="008A5042">
      <w:pPr>
        <w:suppressAutoHyphens/>
        <w:ind w:right="355" w:hanging="2"/>
        <w:jc w:val="center"/>
        <w:rPr>
          <w:rFonts w:ascii="Arial" w:eastAsia="Arial" w:hAnsi="Arial" w:cs="Arial"/>
          <w:color w:val="000000"/>
          <w:position w:val="-1"/>
          <w:sz w:val="20"/>
        </w:rPr>
      </w:pPr>
    </w:p>
    <w:p w14:paraId="4D908293" w14:textId="77777777" w:rsidR="008A5042" w:rsidRDefault="008A5042">
      <w:pPr>
        <w:suppressAutoHyphens/>
        <w:ind w:right="355" w:hanging="2"/>
        <w:jc w:val="center"/>
        <w:rPr>
          <w:rFonts w:ascii="Arial" w:eastAsia="Arial" w:hAnsi="Arial" w:cs="Arial"/>
          <w:color w:val="000000"/>
          <w:position w:val="-1"/>
          <w:sz w:val="20"/>
        </w:rPr>
      </w:pPr>
    </w:p>
    <w:p w14:paraId="3BEE2189" w14:textId="77777777" w:rsidR="008A5042" w:rsidRDefault="008A5042">
      <w:pPr>
        <w:suppressAutoHyphens/>
        <w:ind w:right="355" w:hanging="2"/>
        <w:jc w:val="center"/>
        <w:rPr>
          <w:rFonts w:ascii="Arial" w:eastAsia="Arial" w:hAnsi="Arial" w:cs="Arial"/>
          <w:color w:val="000000"/>
          <w:position w:val="-1"/>
          <w:sz w:val="20"/>
        </w:rPr>
      </w:pPr>
    </w:p>
    <w:p w14:paraId="39896055" w14:textId="77777777" w:rsidR="008A5042" w:rsidRDefault="008A5042">
      <w:pPr>
        <w:suppressAutoHyphens/>
        <w:ind w:right="355" w:hanging="2"/>
        <w:jc w:val="center"/>
        <w:rPr>
          <w:rFonts w:ascii="Arial" w:eastAsia="Arial" w:hAnsi="Arial" w:cs="Arial"/>
          <w:color w:val="000000"/>
          <w:position w:val="-1"/>
          <w:sz w:val="20"/>
        </w:rPr>
      </w:pPr>
    </w:p>
    <w:p w14:paraId="6641755E" w14:textId="77777777" w:rsidR="008A5042" w:rsidRDefault="008A5042">
      <w:pPr>
        <w:suppressAutoHyphens/>
        <w:ind w:right="355" w:hanging="2"/>
        <w:jc w:val="center"/>
        <w:rPr>
          <w:rFonts w:ascii="Arial" w:eastAsia="Arial" w:hAnsi="Arial" w:cs="Arial"/>
          <w:color w:val="000000"/>
          <w:position w:val="-1"/>
          <w:sz w:val="20"/>
        </w:rPr>
      </w:pPr>
    </w:p>
    <w:p w14:paraId="784084D7" w14:textId="77777777" w:rsidR="008A5042" w:rsidRDefault="008A5042">
      <w:pPr>
        <w:suppressAutoHyphens/>
        <w:ind w:right="355" w:hanging="2"/>
        <w:jc w:val="center"/>
        <w:rPr>
          <w:rFonts w:ascii="Arial" w:eastAsia="Arial" w:hAnsi="Arial" w:cs="Arial"/>
          <w:color w:val="000000"/>
          <w:position w:val="-1"/>
          <w:sz w:val="20"/>
        </w:rPr>
      </w:pPr>
    </w:p>
    <w:p w14:paraId="5E35294F" w14:textId="77777777" w:rsidR="008A5042" w:rsidRDefault="008A5042">
      <w:pPr>
        <w:suppressAutoHyphens/>
        <w:ind w:right="355" w:hanging="2"/>
        <w:jc w:val="center"/>
        <w:rPr>
          <w:rFonts w:ascii="Arial" w:eastAsia="Arial" w:hAnsi="Arial" w:cs="Arial"/>
          <w:color w:val="000000"/>
          <w:position w:val="-1"/>
          <w:sz w:val="20"/>
        </w:rPr>
      </w:pPr>
    </w:p>
    <w:p w14:paraId="387EA99F" w14:textId="77777777" w:rsidR="008A5042" w:rsidRDefault="008A5042">
      <w:pPr>
        <w:suppressAutoHyphens/>
        <w:ind w:right="355" w:hanging="2"/>
        <w:jc w:val="center"/>
        <w:rPr>
          <w:rFonts w:ascii="Arial" w:eastAsia="Arial" w:hAnsi="Arial" w:cs="Arial"/>
          <w:color w:val="000000"/>
          <w:position w:val="-1"/>
          <w:sz w:val="20"/>
        </w:rPr>
      </w:pPr>
    </w:p>
    <w:p w14:paraId="6E3DFE25" w14:textId="77777777" w:rsidR="008A5042" w:rsidRDefault="008A5042">
      <w:pPr>
        <w:suppressAutoHyphens/>
        <w:ind w:right="355" w:hanging="2"/>
        <w:jc w:val="center"/>
        <w:rPr>
          <w:rFonts w:ascii="Arial" w:eastAsia="Arial" w:hAnsi="Arial" w:cs="Arial"/>
          <w:color w:val="000000"/>
          <w:position w:val="-1"/>
          <w:sz w:val="20"/>
        </w:rPr>
      </w:pPr>
    </w:p>
    <w:p w14:paraId="5B4BB2EC" w14:textId="77777777" w:rsidR="008A5042" w:rsidRDefault="008A5042">
      <w:pPr>
        <w:suppressAutoHyphens/>
        <w:ind w:right="355" w:hanging="2"/>
        <w:jc w:val="center"/>
        <w:rPr>
          <w:rFonts w:ascii="Arial" w:eastAsia="Arial" w:hAnsi="Arial" w:cs="Arial"/>
          <w:color w:val="000000"/>
          <w:position w:val="-1"/>
          <w:sz w:val="20"/>
        </w:rPr>
      </w:pPr>
    </w:p>
    <w:p w14:paraId="021BEDB7" w14:textId="77777777" w:rsidR="008A5042" w:rsidRDefault="008A5042">
      <w:pPr>
        <w:suppressAutoHyphens/>
        <w:ind w:right="355" w:hanging="2"/>
        <w:jc w:val="center"/>
        <w:rPr>
          <w:rFonts w:ascii="Arial" w:eastAsia="Arial" w:hAnsi="Arial" w:cs="Arial"/>
          <w:color w:val="000000"/>
          <w:position w:val="-1"/>
          <w:sz w:val="20"/>
        </w:rPr>
      </w:pPr>
    </w:p>
    <w:p w14:paraId="047B4121" w14:textId="77777777" w:rsidR="008A5042" w:rsidRDefault="008A5042">
      <w:pPr>
        <w:suppressAutoHyphens/>
        <w:ind w:right="355" w:hanging="2"/>
        <w:jc w:val="center"/>
        <w:rPr>
          <w:rFonts w:ascii="Arial" w:eastAsia="Arial" w:hAnsi="Arial" w:cs="Arial"/>
          <w:color w:val="000000"/>
          <w:position w:val="-1"/>
          <w:sz w:val="20"/>
        </w:rPr>
      </w:pPr>
    </w:p>
    <w:p w14:paraId="077E3296" w14:textId="77777777" w:rsidR="008A5042" w:rsidRDefault="008A5042">
      <w:pPr>
        <w:suppressAutoHyphens/>
        <w:ind w:right="355" w:hanging="2"/>
        <w:jc w:val="center"/>
        <w:rPr>
          <w:rFonts w:ascii="Arial" w:eastAsia="Arial" w:hAnsi="Arial" w:cs="Arial"/>
          <w:color w:val="000000"/>
          <w:position w:val="-1"/>
          <w:sz w:val="20"/>
        </w:rPr>
      </w:pPr>
    </w:p>
    <w:p w14:paraId="0F675351" w14:textId="77777777" w:rsidR="008A5042" w:rsidRDefault="008A5042">
      <w:pPr>
        <w:suppressAutoHyphens/>
        <w:ind w:right="355" w:hanging="2"/>
        <w:jc w:val="center"/>
        <w:rPr>
          <w:rFonts w:ascii="Arial" w:eastAsia="Arial" w:hAnsi="Arial" w:cs="Arial"/>
          <w:color w:val="000000"/>
          <w:position w:val="-1"/>
          <w:sz w:val="20"/>
        </w:rPr>
      </w:pPr>
    </w:p>
    <w:p w14:paraId="09F402CE" w14:textId="77777777" w:rsidR="008A5042" w:rsidRDefault="008A5042">
      <w:pPr>
        <w:suppressAutoHyphens/>
        <w:ind w:right="355" w:hanging="2"/>
        <w:jc w:val="center"/>
        <w:rPr>
          <w:rFonts w:ascii="Arial" w:eastAsia="Arial" w:hAnsi="Arial" w:cs="Arial"/>
          <w:color w:val="000000"/>
          <w:position w:val="-1"/>
          <w:sz w:val="20"/>
        </w:rPr>
      </w:pPr>
    </w:p>
    <w:p w14:paraId="711C4424" w14:textId="77777777" w:rsidR="008A5042" w:rsidRDefault="008A5042">
      <w:pPr>
        <w:suppressAutoHyphens/>
        <w:ind w:right="355" w:hanging="2"/>
        <w:jc w:val="center"/>
        <w:rPr>
          <w:rFonts w:ascii="Arial" w:eastAsia="Arial" w:hAnsi="Arial" w:cs="Arial"/>
          <w:color w:val="000000"/>
          <w:position w:val="-1"/>
          <w:sz w:val="20"/>
        </w:rPr>
      </w:pPr>
    </w:p>
    <w:p w14:paraId="646F18D4" w14:textId="77777777" w:rsidR="008A5042" w:rsidRDefault="008A5042">
      <w:pPr>
        <w:suppressAutoHyphens/>
        <w:ind w:right="355" w:hanging="2"/>
        <w:jc w:val="center"/>
        <w:rPr>
          <w:rFonts w:ascii="Arial" w:eastAsia="Arial" w:hAnsi="Arial" w:cs="Arial"/>
          <w:color w:val="000000"/>
          <w:position w:val="-1"/>
          <w:sz w:val="20"/>
        </w:rPr>
      </w:pPr>
    </w:p>
    <w:p w14:paraId="151871AF" w14:textId="77777777" w:rsidR="008A5042" w:rsidRDefault="00000000">
      <w:pPr>
        <w:suppressAutoHyphens/>
        <w:ind w:right="355" w:hanging="2"/>
        <w:jc w:val="center"/>
        <w:rPr>
          <w:rFonts w:ascii="Arial" w:eastAsia="Arial" w:hAnsi="Arial" w:cs="Arial"/>
          <w:color w:val="000000"/>
          <w:position w:val="-1"/>
          <w:sz w:val="20"/>
        </w:rPr>
      </w:pPr>
      <w:r>
        <w:rPr>
          <w:rFonts w:ascii="Arial" w:eastAsia="Arial" w:hAnsi="Arial" w:cs="Arial"/>
          <w:b/>
          <w:color w:val="000000"/>
          <w:position w:val="-1"/>
          <w:sz w:val="20"/>
        </w:rPr>
        <w:lastRenderedPageBreak/>
        <w:t>PLANIMETRIE DEL PIANO DI EVACUAZIONE</w:t>
      </w:r>
    </w:p>
    <w:p w14:paraId="65CDF2EE" w14:textId="77777777" w:rsidR="008A5042" w:rsidRDefault="008A5042">
      <w:pPr>
        <w:suppressAutoHyphens/>
        <w:ind w:right="355" w:hanging="2"/>
        <w:jc w:val="center"/>
        <w:rPr>
          <w:rFonts w:ascii="Arial" w:eastAsia="Arial" w:hAnsi="Arial" w:cs="Arial"/>
          <w:color w:val="000000"/>
          <w:position w:val="-1"/>
          <w:sz w:val="20"/>
        </w:rPr>
      </w:pPr>
    </w:p>
    <w:sectPr w:rsidR="008A5042">
      <w:pgSz w:w="11906" w:h="16838"/>
      <w:pgMar w:top="1417" w:right="1134" w:bottom="1134" w:left="1134"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w:altName w:val="Arial"/>
    <w:charset w:val="00"/>
    <w:family w:val="auto"/>
    <w:pitch w:val="default"/>
  </w:font>
  <w:font w:name="Arial Narrow">
    <w:panose1 w:val="020B0606020202030204"/>
    <w:charset w:val="00"/>
    <w:family w:val="swiss"/>
    <w:pitch w:val="variable"/>
    <w:sig w:usb0="00000287" w:usb1="00000800" w:usb2="00000000" w:usb3="00000000" w:csb0="0000009F" w:csb1="00000000"/>
  </w:font>
  <w:font w:name="Franklin Gothic">
    <w:altName w:val="Franklin Gothic Medium"/>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3A4B87"/>
    <w:multiLevelType w:val="singleLevel"/>
    <w:tmpl w:val="813A4B87"/>
    <w:lvl w:ilvl="0">
      <w:start w:val="1"/>
      <w:numFmt w:val="bullet"/>
      <w:lvlText w:val="•"/>
      <w:lvlJc w:val="left"/>
    </w:lvl>
  </w:abstractNum>
  <w:abstractNum w:abstractNumId="1" w15:restartNumberingAfterBreak="0">
    <w:nsid w:val="845B5372"/>
    <w:multiLevelType w:val="singleLevel"/>
    <w:tmpl w:val="845B5372"/>
    <w:lvl w:ilvl="0">
      <w:start w:val="1"/>
      <w:numFmt w:val="bullet"/>
      <w:lvlText w:val="•"/>
      <w:lvlJc w:val="left"/>
    </w:lvl>
  </w:abstractNum>
  <w:abstractNum w:abstractNumId="2" w15:restartNumberingAfterBreak="0">
    <w:nsid w:val="8461FADE"/>
    <w:multiLevelType w:val="singleLevel"/>
    <w:tmpl w:val="8461FADE"/>
    <w:lvl w:ilvl="0">
      <w:start w:val="1"/>
      <w:numFmt w:val="bullet"/>
      <w:lvlText w:val="•"/>
      <w:lvlJc w:val="left"/>
    </w:lvl>
  </w:abstractNum>
  <w:abstractNum w:abstractNumId="3" w15:restartNumberingAfterBreak="0">
    <w:nsid w:val="8CAEB125"/>
    <w:multiLevelType w:val="singleLevel"/>
    <w:tmpl w:val="8CAEB125"/>
    <w:lvl w:ilvl="0">
      <w:start w:val="1"/>
      <w:numFmt w:val="bullet"/>
      <w:lvlText w:val="•"/>
      <w:lvlJc w:val="left"/>
    </w:lvl>
  </w:abstractNum>
  <w:abstractNum w:abstractNumId="4" w15:restartNumberingAfterBreak="0">
    <w:nsid w:val="91995D4F"/>
    <w:multiLevelType w:val="singleLevel"/>
    <w:tmpl w:val="91995D4F"/>
    <w:lvl w:ilvl="0">
      <w:start w:val="1"/>
      <w:numFmt w:val="bullet"/>
      <w:lvlText w:val="•"/>
      <w:lvlJc w:val="left"/>
    </w:lvl>
  </w:abstractNum>
  <w:abstractNum w:abstractNumId="5" w15:restartNumberingAfterBreak="0">
    <w:nsid w:val="9239341B"/>
    <w:multiLevelType w:val="singleLevel"/>
    <w:tmpl w:val="9239341B"/>
    <w:lvl w:ilvl="0">
      <w:start w:val="1"/>
      <w:numFmt w:val="bullet"/>
      <w:lvlText w:val="•"/>
      <w:lvlJc w:val="left"/>
    </w:lvl>
  </w:abstractNum>
  <w:abstractNum w:abstractNumId="6" w15:restartNumberingAfterBreak="0">
    <w:nsid w:val="9288B902"/>
    <w:multiLevelType w:val="singleLevel"/>
    <w:tmpl w:val="9288B902"/>
    <w:lvl w:ilvl="0">
      <w:start w:val="1"/>
      <w:numFmt w:val="bullet"/>
      <w:lvlText w:val="•"/>
      <w:lvlJc w:val="left"/>
    </w:lvl>
  </w:abstractNum>
  <w:abstractNum w:abstractNumId="7" w15:restartNumberingAfterBreak="0">
    <w:nsid w:val="9C8AC8EF"/>
    <w:multiLevelType w:val="singleLevel"/>
    <w:tmpl w:val="9C8AC8EF"/>
    <w:lvl w:ilvl="0">
      <w:start w:val="1"/>
      <w:numFmt w:val="bullet"/>
      <w:lvlText w:val="•"/>
      <w:lvlJc w:val="left"/>
    </w:lvl>
  </w:abstractNum>
  <w:abstractNum w:abstractNumId="8" w15:restartNumberingAfterBreak="0">
    <w:nsid w:val="A0C93552"/>
    <w:multiLevelType w:val="singleLevel"/>
    <w:tmpl w:val="A0C93552"/>
    <w:lvl w:ilvl="0">
      <w:start w:val="1"/>
      <w:numFmt w:val="bullet"/>
      <w:lvlText w:val="•"/>
      <w:lvlJc w:val="left"/>
    </w:lvl>
  </w:abstractNum>
  <w:abstractNum w:abstractNumId="9" w15:restartNumberingAfterBreak="0">
    <w:nsid w:val="A0F05207"/>
    <w:multiLevelType w:val="singleLevel"/>
    <w:tmpl w:val="A0F05207"/>
    <w:lvl w:ilvl="0">
      <w:start w:val="1"/>
      <w:numFmt w:val="bullet"/>
      <w:lvlText w:val="•"/>
      <w:lvlJc w:val="left"/>
    </w:lvl>
  </w:abstractNum>
  <w:abstractNum w:abstractNumId="10" w15:restartNumberingAfterBreak="0">
    <w:nsid w:val="B0F1ACD9"/>
    <w:multiLevelType w:val="singleLevel"/>
    <w:tmpl w:val="B0F1ACD9"/>
    <w:lvl w:ilvl="0">
      <w:start w:val="1"/>
      <w:numFmt w:val="bullet"/>
      <w:lvlText w:val="•"/>
      <w:lvlJc w:val="left"/>
    </w:lvl>
  </w:abstractNum>
  <w:abstractNum w:abstractNumId="11" w15:restartNumberingAfterBreak="0">
    <w:nsid w:val="B23A94A9"/>
    <w:multiLevelType w:val="singleLevel"/>
    <w:tmpl w:val="B23A94A9"/>
    <w:lvl w:ilvl="0">
      <w:start w:val="1"/>
      <w:numFmt w:val="bullet"/>
      <w:lvlText w:val="•"/>
      <w:lvlJc w:val="left"/>
    </w:lvl>
  </w:abstractNum>
  <w:abstractNum w:abstractNumId="12" w15:restartNumberingAfterBreak="0">
    <w:nsid w:val="B53F3350"/>
    <w:multiLevelType w:val="singleLevel"/>
    <w:tmpl w:val="B53F3350"/>
    <w:lvl w:ilvl="0">
      <w:start w:val="1"/>
      <w:numFmt w:val="bullet"/>
      <w:lvlText w:val="•"/>
      <w:lvlJc w:val="left"/>
    </w:lvl>
  </w:abstractNum>
  <w:abstractNum w:abstractNumId="13" w15:restartNumberingAfterBreak="0">
    <w:nsid w:val="B5E306ED"/>
    <w:multiLevelType w:val="singleLevel"/>
    <w:tmpl w:val="B5E306ED"/>
    <w:lvl w:ilvl="0">
      <w:start w:val="1"/>
      <w:numFmt w:val="bullet"/>
      <w:lvlText w:val="•"/>
      <w:lvlJc w:val="left"/>
    </w:lvl>
  </w:abstractNum>
  <w:abstractNum w:abstractNumId="14" w15:restartNumberingAfterBreak="0">
    <w:nsid w:val="B88D21A8"/>
    <w:multiLevelType w:val="singleLevel"/>
    <w:tmpl w:val="B88D21A8"/>
    <w:lvl w:ilvl="0">
      <w:start w:val="1"/>
      <w:numFmt w:val="bullet"/>
      <w:lvlText w:val="•"/>
      <w:lvlJc w:val="left"/>
    </w:lvl>
  </w:abstractNum>
  <w:abstractNum w:abstractNumId="15" w15:restartNumberingAfterBreak="0">
    <w:nsid w:val="B8CEF35B"/>
    <w:multiLevelType w:val="singleLevel"/>
    <w:tmpl w:val="B8CEF35B"/>
    <w:lvl w:ilvl="0">
      <w:start w:val="1"/>
      <w:numFmt w:val="bullet"/>
      <w:lvlText w:val="•"/>
      <w:lvlJc w:val="left"/>
    </w:lvl>
  </w:abstractNum>
  <w:abstractNum w:abstractNumId="16" w15:restartNumberingAfterBreak="0">
    <w:nsid w:val="BB64CFA9"/>
    <w:multiLevelType w:val="singleLevel"/>
    <w:tmpl w:val="BB64CFA9"/>
    <w:lvl w:ilvl="0">
      <w:start w:val="1"/>
      <w:numFmt w:val="bullet"/>
      <w:lvlText w:val="•"/>
      <w:lvlJc w:val="left"/>
    </w:lvl>
  </w:abstractNum>
  <w:abstractNum w:abstractNumId="17" w15:restartNumberingAfterBreak="0">
    <w:nsid w:val="BE923771"/>
    <w:multiLevelType w:val="singleLevel"/>
    <w:tmpl w:val="BE923771"/>
    <w:lvl w:ilvl="0">
      <w:start w:val="1"/>
      <w:numFmt w:val="bullet"/>
      <w:lvlText w:val="•"/>
      <w:lvlJc w:val="left"/>
    </w:lvl>
  </w:abstractNum>
  <w:abstractNum w:abstractNumId="18" w15:restartNumberingAfterBreak="0">
    <w:nsid w:val="BF205925"/>
    <w:multiLevelType w:val="singleLevel"/>
    <w:tmpl w:val="BF205925"/>
    <w:lvl w:ilvl="0">
      <w:start w:val="1"/>
      <w:numFmt w:val="bullet"/>
      <w:lvlText w:val="•"/>
      <w:lvlJc w:val="left"/>
    </w:lvl>
  </w:abstractNum>
  <w:abstractNum w:abstractNumId="19" w15:restartNumberingAfterBreak="0">
    <w:nsid w:val="C0915F4F"/>
    <w:multiLevelType w:val="singleLevel"/>
    <w:tmpl w:val="C0915F4F"/>
    <w:lvl w:ilvl="0">
      <w:start w:val="1"/>
      <w:numFmt w:val="bullet"/>
      <w:lvlText w:val="•"/>
      <w:lvlJc w:val="left"/>
    </w:lvl>
  </w:abstractNum>
  <w:abstractNum w:abstractNumId="20" w15:restartNumberingAfterBreak="0">
    <w:nsid w:val="C4E0D24A"/>
    <w:multiLevelType w:val="singleLevel"/>
    <w:tmpl w:val="C4E0D24A"/>
    <w:lvl w:ilvl="0">
      <w:start w:val="1"/>
      <w:numFmt w:val="bullet"/>
      <w:lvlText w:val="•"/>
      <w:lvlJc w:val="left"/>
    </w:lvl>
  </w:abstractNum>
  <w:abstractNum w:abstractNumId="21" w15:restartNumberingAfterBreak="0">
    <w:nsid w:val="C8879AEF"/>
    <w:multiLevelType w:val="singleLevel"/>
    <w:tmpl w:val="C8879AEF"/>
    <w:lvl w:ilvl="0">
      <w:start w:val="1"/>
      <w:numFmt w:val="bullet"/>
      <w:lvlText w:val="•"/>
      <w:lvlJc w:val="left"/>
    </w:lvl>
  </w:abstractNum>
  <w:abstractNum w:abstractNumId="22" w15:restartNumberingAfterBreak="0">
    <w:nsid w:val="CF092B84"/>
    <w:multiLevelType w:val="singleLevel"/>
    <w:tmpl w:val="CF092B84"/>
    <w:lvl w:ilvl="0">
      <w:start w:val="1"/>
      <w:numFmt w:val="bullet"/>
      <w:lvlText w:val="•"/>
      <w:lvlJc w:val="left"/>
    </w:lvl>
  </w:abstractNum>
  <w:abstractNum w:abstractNumId="23" w15:restartNumberingAfterBreak="0">
    <w:nsid w:val="D7D140E4"/>
    <w:multiLevelType w:val="singleLevel"/>
    <w:tmpl w:val="D7D140E4"/>
    <w:lvl w:ilvl="0">
      <w:start w:val="1"/>
      <w:numFmt w:val="bullet"/>
      <w:lvlText w:val="•"/>
      <w:lvlJc w:val="left"/>
    </w:lvl>
  </w:abstractNum>
  <w:abstractNum w:abstractNumId="24" w15:restartNumberingAfterBreak="0">
    <w:nsid w:val="D7F9FE59"/>
    <w:multiLevelType w:val="singleLevel"/>
    <w:tmpl w:val="D7F9FE59"/>
    <w:lvl w:ilvl="0">
      <w:start w:val="1"/>
      <w:numFmt w:val="bullet"/>
      <w:lvlText w:val="•"/>
      <w:lvlJc w:val="left"/>
    </w:lvl>
  </w:abstractNum>
  <w:abstractNum w:abstractNumId="25" w15:restartNumberingAfterBreak="0">
    <w:nsid w:val="DAD3A854"/>
    <w:multiLevelType w:val="singleLevel"/>
    <w:tmpl w:val="DAD3A854"/>
    <w:lvl w:ilvl="0">
      <w:start w:val="1"/>
      <w:numFmt w:val="bullet"/>
      <w:lvlText w:val="•"/>
      <w:lvlJc w:val="left"/>
    </w:lvl>
  </w:abstractNum>
  <w:abstractNum w:abstractNumId="26" w15:restartNumberingAfterBreak="0">
    <w:nsid w:val="DCBA6B53"/>
    <w:multiLevelType w:val="singleLevel"/>
    <w:tmpl w:val="DCBA6B53"/>
    <w:lvl w:ilvl="0">
      <w:start w:val="1"/>
      <w:numFmt w:val="bullet"/>
      <w:lvlText w:val="•"/>
      <w:lvlJc w:val="left"/>
    </w:lvl>
  </w:abstractNum>
  <w:abstractNum w:abstractNumId="27" w15:restartNumberingAfterBreak="0">
    <w:nsid w:val="E093A4B0"/>
    <w:multiLevelType w:val="singleLevel"/>
    <w:tmpl w:val="E093A4B0"/>
    <w:lvl w:ilvl="0">
      <w:start w:val="1"/>
      <w:numFmt w:val="bullet"/>
      <w:lvlText w:val="•"/>
      <w:lvlJc w:val="left"/>
    </w:lvl>
  </w:abstractNum>
  <w:abstractNum w:abstractNumId="28" w15:restartNumberingAfterBreak="0">
    <w:nsid w:val="E504947C"/>
    <w:multiLevelType w:val="singleLevel"/>
    <w:tmpl w:val="E504947C"/>
    <w:lvl w:ilvl="0">
      <w:start w:val="1"/>
      <w:numFmt w:val="bullet"/>
      <w:lvlText w:val="•"/>
      <w:lvlJc w:val="left"/>
    </w:lvl>
  </w:abstractNum>
  <w:abstractNum w:abstractNumId="29" w15:restartNumberingAfterBreak="0">
    <w:nsid w:val="F0E89278"/>
    <w:multiLevelType w:val="singleLevel"/>
    <w:tmpl w:val="F0E89278"/>
    <w:lvl w:ilvl="0">
      <w:start w:val="1"/>
      <w:numFmt w:val="bullet"/>
      <w:lvlText w:val="•"/>
      <w:lvlJc w:val="left"/>
    </w:lvl>
  </w:abstractNum>
  <w:abstractNum w:abstractNumId="30" w15:restartNumberingAfterBreak="0">
    <w:nsid w:val="F4B5D9F5"/>
    <w:multiLevelType w:val="singleLevel"/>
    <w:tmpl w:val="F4B5D9F5"/>
    <w:lvl w:ilvl="0">
      <w:start w:val="1"/>
      <w:numFmt w:val="bullet"/>
      <w:lvlText w:val="•"/>
      <w:lvlJc w:val="left"/>
    </w:lvl>
  </w:abstractNum>
  <w:abstractNum w:abstractNumId="31" w15:restartNumberingAfterBreak="0">
    <w:nsid w:val="F689643B"/>
    <w:multiLevelType w:val="singleLevel"/>
    <w:tmpl w:val="F689643B"/>
    <w:lvl w:ilvl="0">
      <w:start w:val="1"/>
      <w:numFmt w:val="bullet"/>
      <w:lvlText w:val="•"/>
      <w:lvlJc w:val="left"/>
    </w:lvl>
  </w:abstractNum>
  <w:abstractNum w:abstractNumId="32" w15:restartNumberingAfterBreak="0">
    <w:nsid w:val="F7735DC9"/>
    <w:multiLevelType w:val="singleLevel"/>
    <w:tmpl w:val="F7735DC9"/>
    <w:lvl w:ilvl="0">
      <w:start w:val="1"/>
      <w:numFmt w:val="bullet"/>
      <w:lvlText w:val="•"/>
      <w:lvlJc w:val="left"/>
    </w:lvl>
  </w:abstractNum>
  <w:abstractNum w:abstractNumId="33" w15:restartNumberingAfterBreak="0">
    <w:nsid w:val="FEC2EA36"/>
    <w:multiLevelType w:val="singleLevel"/>
    <w:tmpl w:val="FEC2EA36"/>
    <w:lvl w:ilvl="0">
      <w:start w:val="1"/>
      <w:numFmt w:val="bullet"/>
      <w:lvlText w:val="•"/>
      <w:lvlJc w:val="left"/>
    </w:lvl>
  </w:abstractNum>
  <w:abstractNum w:abstractNumId="34" w15:restartNumberingAfterBreak="0">
    <w:nsid w:val="0053208E"/>
    <w:multiLevelType w:val="singleLevel"/>
    <w:tmpl w:val="0053208E"/>
    <w:lvl w:ilvl="0">
      <w:start w:val="1"/>
      <w:numFmt w:val="bullet"/>
      <w:lvlText w:val="•"/>
      <w:lvlJc w:val="left"/>
    </w:lvl>
  </w:abstractNum>
  <w:abstractNum w:abstractNumId="35" w15:restartNumberingAfterBreak="0">
    <w:nsid w:val="0248C179"/>
    <w:multiLevelType w:val="singleLevel"/>
    <w:tmpl w:val="0248C179"/>
    <w:lvl w:ilvl="0">
      <w:start w:val="1"/>
      <w:numFmt w:val="bullet"/>
      <w:lvlText w:val="•"/>
      <w:lvlJc w:val="left"/>
    </w:lvl>
  </w:abstractNum>
  <w:abstractNum w:abstractNumId="36" w15:restartNumberingAfterBreak="0">
    <w:nsid w:val="03A63A41"/>
    <w:multiLevelType w:val="singleLevel"/>
    <w:tmpl w:val="03A63A41"/>
    <w:lvl w:ilvl="0">
      <w:start w:val="1"/>
      <w:numFmt w:val="bullet"/>
      <w:lvlText w:val="•"/>
      <w:lvlJc w:val="left"/>
    </w:lvl>
  </w:abstractNum>
  <w:abstractNum w:abstractNumId="37" w15:restartNumberingAfterBreak="0">
    <w:nsid w:val="03D62ECE"/>
    <w:multiLevelType w:val="singleLevel"/>
    <w:tmpl w:val="03D62ECE"/>
    <w:lvl w:ilvl="0">
      <w:start w:val="1"/>
      <w:numFmt w:val="bullet"/>
      <w:lvlText w:val="•"/>
      <w:lvlJc w:val="left"/>
    </w:lvl>
  </w:abstractNum>
  <w:abstractNum w:abstractNumId="38" w15:restartNumberingAfterBreak="0">
    <w:nsid w:val="0709FD3E"/>
    <w:multiLevelType w:val="singleLevel"/>
    <w:tmpl w:val="0709FD3E"/>
    <w:lvl w:ilvl="0">
      <w:start w:val="1"/>
      <w:numFmt w:val="bullet"/>
      <w:lvlText w:val="•"/>
      <w:lvlJc w:val="left"/>
    </w:lvl>
  </w:abstractNum>
  <w:abstractNum w:abstractNumId="39" w15:restartNumberingAfterBreak="0">
    <w:nsid w:val="0CEF100B"/>
    <w:multiLevelType w:val="singleLevel"/>
    <w:tmpl w:val="0CEF100B"/>
    <w:lvl w:ilvl="0">
      <w:start w:val="1"/>
      <w:numFmt w:val="bullet"/>
      <w:lvlText w:val="•"/>
      <w:lvlJc w:val="left"/>
    </w:lvl>
  </w:abstractNum>
  <w:abstractNum w:abstractNumId="40" w15:restartNumberingAfterBreak="0">
    <w:nsid w:val="0E640482"/>
    <w:multiLevelType w:val="singleLevel"/>
    <w:tmpl w:val="0E640482"/>
    <w:lvl w:ilvl="0">
      <w:start w:val="1"/>
      <w:numFmt w:val="bullet"/>
      <w:lvlText w:val="•"/>
      <w:lvlJc w:val="left"/>
    </w:lvl>
  </w:abstractNum>
  <w:abstractNum w:abstractNumId="41" w15:restartNumberingAfterBreak="0">
    <w:nsid w:val="0F9F9CCA"/>
    <w:multiLevelType w:val="singleLevel"/>
    <w:tmpl w:val="0F9F9CCA"/>
    <w:lvl w:ilvl="0">
      <w:start w:val="1"/>
      <w:numFmt w:val="bullet"/>
      <w:lvlText w:val="•"/>
      <w:lvlJc w:val="left"/>
    </w:lvl>
  </w:abstractNum>
  <w:abstractNum w:abstractNumId="42" w15:restartNumberingAfterBreak="0">
    <w:nsid w:val="12EADF99"/>
    <w:multiLevelType w:val="singleLevel"/>
    <w:tmpl w:val="12EADF99"/>
    <w:lvl w:ilvl="0">
      <w:start w:val="1"/>
      <w:numFmt w:val="bullet"/>
      <w:lvlText w:val="•"/>
      <w:lvlJc w:val="left"/>
    </w:lvl>
  </w:abstractNum>
  <w:abstractNum w:abstractNumId="43" w15:restartNumberingAfterBreak="0">
    <w:nsid w:val="18F74015"/>
    <w:multiLevelType w:val="singleLevel"/>
    <w:tmpl w:val="18F74015"/>
    <w:lvl w:ilvl="0">
      <w:start w:val="1"/>
      <w:numFmt w:val="bullet"/>
      <w:lvlText w:val="•"/>
      <w:lvlJc w:val="left"/>
    </w:lvl>
  </w:abstractNum>
  <w:abstractNum w:abstractNumId="44" w15:restartNumberingAfterBreak="0">
    <w:nsid w:val="1ACDE60F"/>
    <w:multiLevelType w:val="singleLevel"/>
    <w:tmpl w:val="1ACDE60F"/>
    <w:lvl w:ilvl="0">
      <w:start w:val="1"/>
      <w:numFmt w:val="bullet"/>
      <w:lvlText w:val="•"/>
      <w:lvlJc w:val="left"/>
    </w:lvl>
  </w:abstractNum>
  <w:abstractNum w:abstractNumId="45" w15:restartNumberingAfterBreak="0">
    <w:nsid w:val="1C257C7B"/>
    <w:multiLevelType w:val="singleLevel"/>
    <w:tmpl w:val="1C257C7B"/>
    <w:lvl w:ilvl="0">
      <w:start w:val="1"/>
      <w:numFmt w:val="bullet"/>
      <w:lvlText w:val="•"/>
      <w:lvlJc w:val="left"/>
    </w:lvl>
  </w:abstractNum>
  <w:abstractNum w:abstractNumId="46" w15:restartNumberingAfterBreak="0">
    <w:nsid w:val="23E97754"/>
    <w:multiLevelType w:val="singleLevel"/>
    <w:tmpl w:val="23E97754"/>
    <w:lvl w:ilvl="0">
      <w:start w:val="1"/>
      <w:numFmt w:val="bullet"/>
      <w:lvlText w:val="•"/>
      <w:lvlJc w:val="left"/>
    </w:lvl>
  </w:abstractNum>
  <w:abstractNum w:abstractNumId="47" w15:restartNumberingAfterBreak="0">
    <w:nsid w:val="243FCF68"/>
    <w:multiLevelType w:val="singleLevel"/>
    <w:tmpl w:val="243FCF68"/>
    <w:lvl w:ilvl="0">
      <w:start w:val="1"/>
      <w:numFmt w:val="bullet"/>
      <w:lvlText w:val="•"/>
      <w:lvlJc w:val="left"/>
    </w:lvl>
  </w:abstractNum>
  <w:abstractNum w:abstractNumId="48" w15:restartNumberingAfterBreak="0">
    <w:nsid w:val="2470EC97"/>
    <w:multiLevelType w:val="singleLevel"/>
    <w:tmpl w:val="2470EC97"/>
    <w:lvl w:ilvl="0">
      <w:start w:val="1"/>
      <w:numFmt w:val="bullet"/>
      <w:lvlText w:val="•"/>
      <w:lvlJc w:val="left"/>
    </w:lvl>
  </w:abstractNum>
  <w:abstractNum w:abstractNumId="49" w15:restartNumberingAfterBreak="0">
    <w:nsid w:val="25B654F3"/>
    <w:multiLevelType w:val="singleLevel"/>
    <w:tmpl w:val="25B654F3"/>
    <w:lvl w:ilvl="0">
      <w:start w:val="1"/>
      <w:numFmt w:val="bullet"/>
      <w:lvlText w:val="•"/>
      <w:lvlJc w:val="left"/>
    </w:lvl>
  </w:abstractNum>
  <w:abstractNum w:abstractNumId="50" w15:restartNumberingAfterBreak="0">
    <w:nsid w:val="2A8F537B"/>
    <w:multiLevelType w:val="singleLevel"/>
    <w:tmpl w:val="2A8F537B"/>
    <w:lvl w:ilvl="0">
      <w:start w:val="1"/>
      <w:numFmt w:val="bullet"/>
      <w:lvlText w:val="•"/>
      <w:lvlJc w:val="left"/>
    </w:lvl>
  </w:abstractNum>
  <w:abstractNum w:abstractNumId="51" w15:restartNumberingAfterBreak="0">
    <w:nsid w:val="30A0AC00"/>
    <w:multiLevelType w:val="singleLevel"/>
    <w:tmpl w:val="30A0AC00"/>
    <w:lvl w:ilvl="0">
      <w:start w:val="1"/>
      <w:numFmt w:val="bullet"/>
      <w:lvlText w:val="•"/>
      <w:lvlJc w:val="left"/>
    </w:lvl>
  </w:abstractNum>
  <w:abstractNum w:abstractNumId="52" w15:restartNumberingAfterBreak="0">
    <w:nsid w:val="30FC5B15"/>
    <w:multiLevelType w:val="singleLevel"/>
    <w:tmpl w:val="30FC5B15"/>
    <w:lvl w:ilvl="0">
      <w:start w:val="1"/>
      <w:numFmt w:val="bullet"/>
      <w:lvlText w:val="•"/>
      <w:lvlJc w:val="left"/>
    </w:lvl>
  </w:abstractNum>
  <w:abstractNum w:abstractNumId="53" w15:restartNumberingAfterBreak="0">
    <w:nsid w:val="322D85CA"/>
    <w:multiLevelType w:val="singleLevel"/>
    <w:tmpl w:val="322D85CA"/>
    <w:lvl w:ilvl="0">
      <w:start w:val="1"/>
      <w:numFmt w:val="bullet"/>
      <w:lvlText w:val="•"/>
      <w:lvlJc w:val="left"/>
    </w:lvl>
  </w:abstractNum>
  <w:abstractNum w:abstractNumId="54" w15:restartNumberingAfterBreak="0">
    <w:nsid w:val="32A7AF2D"/>
    <w:multiLevelType w:val="singleLevel"/>
    <w:tmpl w:val="32A7AF2D"/>
    <w:lvl w:ilvl="0">
      <w:start w:val="1"/>
      <w:numFmt w:val="bullet"/>
      <w:lvlText w:val="•"/>
      <w:lvlJc w:val="left"/>
    </w:lvl>
  </w:abstractNum>
  <w:abstractNum w:abstractNumId="55" w15:restartNumberingAfterBreak="0">
    <w:nsid w:val="35E83B33"/>
    <w:multiLevelType w:val="singleLevel"/>
    <w:tmpl w:val="35E83B33"/>
    <w:lvl w:ilvl="0">
      <w:start w:val="1"/>
      <w:numFmt w:val="bullet"/>
      <w:lvlText w:val="•"/>
      <w:lvlJc w:val="left"/>
    </w:lvl>
  </w:abstractNum>
  <w:abstractNum w:abstractNumId="56" w15:restartNumberingAfterBreak="0">
    <w:nsid w:val="39A0D9AC"/>
    <w:multiLevelType w:val="singleLevel"/>
    <w:tmpl w:val="39A0D9AC"/>
    <w:lvl w:ilvl="0">
      <w:start w:val="1"/>
      <w:numFmt w:val="bullet"/>
      <w:lvlText w:val="•"/>
      <w:lvlJc w:val="left"/>
    </w:lvl>
  </w:abstractNum>
  <w:abstractNum w:abstractNumId="57" w15:restartNumberingAfterBreak="0">
    <w:nsid w:val="3B8127DF"/>
    <w:multiLevelType w:val="singleLevel"/>
    <w:tmpl w:val="3B8127DF"/>
    <w:lvl w:ilvl="0">
      <w:start w:val="1"/>
      <w:numFmt w:val="bullet"/>
      <w:lvlText w:val="•"/>
      <w:lvlJc w:val="left"/>
    </w:lvl>
  </w:abstractNum>
  <w:abstractNum w:abstractNumId="58" w15:restartNumberingAfterBreak="0">
    <w:nsid w:val="40B249F9"/>
    <w:multiLevelType w:val="singleLevel"/>
    <w:tmpl w:val="40B249F9"/>
    <w:lvl w:ilvl="0">
      <w:start w:val="1"/>
      <w:numFmt w:val="bullet"/>
      <w:lvlText w:val="•"/>
      <w:lvlJc w:val="left"/>
    </w:lvl>
  </w:abstractNum>
  <w:abstractNum w:abstractNumId="59" w15:restartNumberingAfterBreak="0">
    <w:nsid w:val="46A08BB8"/>
    <w:multiLevelType w:val="singleLevel"/>
    <w:tmpl w:val="46A08BB8"/>
    <w:lvl w:ilvl="0">
      <w:start w:val="1"/>
      <w:numFmt w:val="bullet"/>
      <w:lvlText w:val="•"/>
      <w:lvlJc w:val="left"/>
    </w:lvl>
  </w:abstractNum>
  <w:abstractNum w:abstractNumId="60" w15:restartNumberingAfterBreak="0">
    <w:nsid w:val="4C1BAE26"/>
    <w:multiLevelType w:val="singleLevel"/>
    <w:tmpl w:val="4C1BAE26"/>
    <w:lvl w:ilvl="0">
      <w:start w:val="1"/>
      <w:numFmt w:val="bullet"/>
      <w:lvlText w:val="•"/>
      <w:lvlJc w:val="left"/>
    </w:lvl>
  </w:abstractNum>
  <w:abstractNum w:abstractNumId="61" w15:restartNumberingAfterBreak="0">
    <w:nsid w:val="4C3D7A74"/>
    <w:multiLevelType w:val="singleLevel"/>
    <w:tmpl w:val="4C3D7A74"/>
    <w:lvl w:ilvl="0">
      <w:start w:val="1"/>
      <w:numFmt w:val="bullet"/>
      <w:lvlText w:val="•"/>
      <w:lvlJc w:val="left"/>
    </w:lvl>
  </w:abstractNum>
  <w:abstractNum w:abstractNumId="62" w15:restartNumberingAfterBreak="0">
    <w:nsid w:val="4D4DC07F"/>
    <w:multiLevelType w:val="singleLevel"/>
    <w:tmpl w:val="4D4DC07F"/>
    <w:lvl w:ilvl="0">
      <w:start w:val="1"/>
      <w:numFmt w:val="bullet"/>
      <w:lvlText w:val="•"/>
      <w:lvlJc w:val="left"/>
    </w:lvl>
  </w:abstractNum>
  <w:abstractNum w:abstractNumId="63" w15:restartNumberingAfterBreak="0">
    <w:nsid w:val="4D94DA66"/>
    <w:multiLevelType w:val="singleLevel"/>
    <w:tmpl w:val="4D94DA66"/>
    <w:lvl w:ilvl="0">
      <w:start w:val="1"/>
      <w:numFmt w:val="bullet"/>
      <w:lvlText w:val="•"/>
      <w:lvlJc w:val="left"/>
    </w:lvl>
  </w:abstractNum>
  <w:abstractNum w:abstractNumId="64" w15:restartNumberingAfterBreak="0">
    <w:nsid w:val="58765686"/>
    <w:multiLevelType w:val="singleLevel"/>
    <w:tmpl w:val="58765686"/>
    <w:lvl w:ilvl="0">
      <w:start w:val="1"/>
      <w:numFmt w:val="bullet"/>
      <w:lvlText w:val="•"/>
      <w:lvlJc w:val="left"/>
    </w:lvl>
  </w:abstractNum>
  <w:abstractNum w:abstractNumId="65" w15:restartNumberingAfterBreak="0">
    <w:nsid w:val="59ADCABA"/>
    <w:multiLevelType w:val="singleLevel"/>
    <w:tmpl w:val="59ADCABA"/>
    <w:lvl w:ilvl="0">
      <w:start w:val="1"/>
      <w:numFmt w:val="bullet"/>
      <w:lvlText w:val="•"/>
      <w:lvlJc w:val="left"/>
    </w:lvl>
  </w:abstractNum>
  <w:abstractNum w:abstractNumId="66" w15:restartNumberingAfterBreak="0">
    <w:nsid w:val="5A241D34"/>
    <w:multiLevelType w:val="singleLevel"/>
    <w:tmpl w:val="5A241D34"/>
    <w:lvl w:ilvl="0">
      <w:start w:val="1"/>
      <w:numFmt w:val="bullet"/>
      <w:lvlText w:val="•"/>
      <w:lvlJc w:val="left"/>
    </w:lvl>
  </w:abstractNum>
  <w:abstractNum w:abstractNumId="67" w15:restartNumberingAfterBreak="0">
    <w:nsid w:val="5E29AB5A"/>
    <w:multiLevelType w:val="singleLevel"/>
    <w:tmpl w:val="5E29AB5A"/>
    <w:lvl w:ilvl="0">
      <w:start w:val="1"/>
      <w:numFmt w:val="bullet"/>
      <w:lvlText w:val="•"/>
      <w:lvlJc w:val="left"/>
    </w:lvl>
  </w:abstractNum>
  <w:abstractNum w:abstractNumId="68" w15:restartNumberingAfterBreak="0">
    <w:nsid w:val="5FFFB1A7"/>
    <w:multiLevelType w:val="singleLevel"/>
    <w:tmpl w:val="5FFFB1A7"/>
    <w:lvl w:ilvl="0">
      <w:start w:val="1"/>
      <w:numFmt w:val="bullet"/>
      <w:lvlText w:val="•"/>
      <w:lvlJc w:val="left"/>
    </w:lvl>
  </w:abstractNum>
  <w:abstractNum w:abstractNumId="69" w15:restartNumberingAfterBreak="0">
    <w:nsid w:val="60382F6E"/>
    <w:multiLevelType w:val="singleLevel"/>
    <w:tmpl w:val="60382F6E"/>
    <w:lvl w:ilvl="0">
      <w:start w:val="1"/>
      <w:numFmt w:val="bullet"/>
      <w:lvlText w:val="•"/>
      <w:lvlJc w:val="left"/>
    </w:lvl>
  </w:abstractNum>
  <w:abstractNum w:abstractNumId="70" w15:restartNumberingAfterBreak="0">
    <w:nsid w:val="629F7852"/>
    <w:multiLevelType w:val="singleLevel"/>
    <w:tmpl w:val="629F7852"/>
    <w:lvl w:ilvl="0">
      <w:start w:val="1"/>
      <w:numFmt w:val="bullet"/>
      <w:lvlText w:val="•"/>
      <w:lvlJc w:val="left"/>
    </w:lvl>
  </w:abstractNum>
  <w:abstractNum w:abstractNumId="71" w15:restartNumberingAfterBreak="0">
    <w:nsid w:val="65CD0074"/>
    <w:multiLevelType w:val="singleLevel"/>
    <w:tmpl w:val="65CD0074"/>
    <w:lvl w:ilvl="0">
      <w:start w:val="1"/>
      <w:numFmt w:val="bullet"/>
      <w:lvlText w:val="•"/>
      <w:lvlJc w:val="left"/>
    </w:lvl>
  </w:abstractNum>
  <w:abstractNum w:abstractNumId="72" w15:restartNumberingAfterBreak="0">
    <w:nsid w:val="700FDCEF"/>
    <w:multiLevelType w:val="singleLevel"/>
    <w:tmpl w:val="700FDCEF"/>
    <w:lvl w:ilvl="0">
      <w:start w:val="1"/>
      <w:numFmt w:val="bullet"/>
      <w:lvlText w:val="•"/>
      <w:lvlJc w:val="left"/>
    </w:lvl>
  </w:abstractNum>
  <w:abstractNum w:abstractNumId="73" w15:restartNumberingAfterBreak="0">
    <w:nsid w:val="72183CF9"/>
    <w:multiLevelType w:val="singleLevel"/>
    <w:tmpl w:val="72183CF9"/>
    <w:lvl w:ilvl="0">
      <w:start w:val="1"/>
      <w:numFmt w:val="bullet"/>
      <w:lvlText w:val="•"/>
      <w:lvlJc w:val="left"/>
    </w:lvl>
  </w:abstractNum>
  <w:abstractNum w:abstractNumId="74" w15:restartNumberingAfterBreak="0">
    <w:nsid w:val="74C28B35"/>
    <w:multiLevelType w:val="singleLevel"/>
    <w:tmpl w:val="74C28B35"/>
    <w:lvl w:ilvl="0">
      <w:start w:val="1"/>
      <w:numFmt w:val="bullet"/>
      <w:lvlText w:val="•"/>
      <w:lvlJc w:val="left"/>
    </w:lvl>
  </w:abstractNum>
  <w:abstractNum w:abstractNumId="75" w15:restartNumberingAfterBreak="0">
    <w:nsid w:val="77633216"/>
    <w:multiLevelType w:val="singleLevel"/>
    <w:tmpl w:val="77633216"/>
    <w:lvl w:ilvl="0">
      <w:start w:val="1"/>
      <w:numFmt w:val="bullet"/>
      <w:lvlText w:val="•"/>
      <w:lvlJc w:val="left"/>
    </w:lvl>
  </w:abstractNum>
  <w:abstractNum w:abstractNumId="76" w15:restartNumberingAfterBreak="0">
    <w:nsid w:val="77ECEA79"/>
    <w:multiLevelType w:val="singleLevel"/>
    <w:tmpl w:val="77ECEA79"/>
    <w:lvl w:ilvl="0">
      <w:start w:val="1"/>
      <w:numFmt w:val="bullet"/>
      <w:lvlText w:val="•"/>
      <w:lvlJc w:val="left"/>
    </w:lvl>
  </w:abstractNum>
  <w:abstractNum w:abstractNumId="77" w15:restartNumberingAfterBreak="0">
    <w:nsid w:val="79AA4FA4"/>
    <w:multiLevelType w:val="singleLevel"/>
    <w:tmpl w:val="79AA4FA4"/>
    <w:lvl w:ilvl="0">
      <w:start w:val="1"/>
      <w:numFmt w:val="bullet"/>
      <w:lvlText w:val="•"/>
      <w:lvlJc w:val="left"/>
    </w:lvl>
  </w:abstractNum>
  <w:abstractNum w:abstractNumId="78" w15:restartNumberingAfterBreak="0">
    <w:nsid w:val="7C246926"/>
    <w:multiLevelType w:val="singleLevel"/>
    <w:tmpl w:val="7C246926"/>
    <w:lvl w:ilvl="0">
      <w:start w:val="1"/>
      <w:numFmt w:val="bullet"/>
      <w:lvlText w:val="•"/>
      <w:lvlJc w:val="left"/>
    </w:lvl>
  </w:abstractNum>
  <w:abstractNum w:abstractNumId="79" w15:restartNumberingAfterBreak="0">
    <w:nsid w:val="7DEC2089"/>
    <w:multiLevelType w:val="singleLevel"/>
    <w:tmpl w:val="7DEC2089"/>
    <w:lvl w:ilvl="0">
      <w:start w:val="1"/>
      <w:numFmt w:val="bullet"/>
      <w:lvlText w:val="•"/>
      <w:lvlJc w:val="left"/>
    </w:lvl>
  </w:abstractNum>
  <w:num w:numId="1" w16cid:durableId="80612385">
    <w:abstractNumId w:val="34"/>
  </w:num>
  <w:num w:numId="2" w16cid:durableId="728723666">
    <w:abstractNumId w:val="22"/>
  </w:num>
  <w:num w:numId="3" w16cid:durableId="573390866">
    <w:abstractNumId w:val="65"/>
  </w:num>
  <w:num w:numId="4" w16cid:durableId="1158620314">
    <w:abstractNumId w:val="18"/>
  </w:num>
  <w:num w:numId="5" w16cid:durableId="1775444887">
    <w:abstractNumId w:val="13"/>
  </w:num>
  <w:num w:numId="6" w16cid:durableId="1178157879">
    <w:abstractNumId w:val="37"/>
  </w:num>
  <w:num w:numId="7" w16cid:durableId="1791044146">
    <w:abstractNumId w:val="49"/>
  </w:num>
  <w:num w:numId="8" w16cid:durableId="823736501">
    <w:abstractNumId w:val="73"/>
  </w:num>
  <w:num w:numId="9" w16cid:durableId="399793434">
    <w:abstractNumId w:val="35"/>
  </w:num>
  <w:num w:numId="10" w16cid:durableId="1912695490">
    <w:abstractNumId w:val="5"/>
  </w:num>
  <w:num w:numId="11" w16cid:durableId="1523202148">
    <w:abstractNumId w:val="50"/>
  </w:num>
  <w:num w:numId="12" w16cid:durableId="1105461968">
    <w:abstractNumId w:val="66"/>
  </w:num>
  <w:num w:numId="13" w16cid:durableId="1274941610">
    <w:abstractNumId w:val="21"/>
  </w:num>
  <w:num w:numId="14" w16cid:durableId="52579418">
    <w:abstractNumId w:val="62"/>
  </w:num>
  <w:num w:numId="15" w16cid:durableId="799036377">
    <w:abstractNumId w:val="30"/>
  </w:num>
  <w:num w:numId="16" w16cid:durableId="670328123">
    <w:abstractNumId w:val="48"/>
  </w:num>
  <w:num w:numId="17" w16cid:durableId="1278294402">
    <w:abstractNumId w:val="26"/>
  </w:num>
  <w:num w:numId="18" w16cid:durableId="1166674209">
    <w:abstractNumId w:val="24"/>
  </w:num>
  <w:num w:numId="19" w16cid:durableId="578028039">
    <w:abstractNumId w:val="7"/>
  </w:num>
  <w:num w:numId="20" w16cid:durableId="1132287187">
    <w:abstractNumId w:val="60"/>
  </w:num>
  <w:num w:numId="21" w16cid:durableId="1421102141">
    <w:abstractNumId w:val="69"/>
  </w:num>
  <w:num w:numId="22" w16cid:durableId="618342464">
    <w:abstractNumId w:val="40"/>
  </w:num>
  <w:num w:numId="23" w16cid:durableId="2041081772">
    <w:abstractNumId w:val="59"/>
  </w:num>
  <w:num w:numId="24" w16cid:durableId="156458554">
    <w:abstractNumId w:val="10"/>
  </w:num>
  <w:num w:numId="25" w16cid:durableId="1506699734">
    <w:abstractNumId w:val="78"/>
  </w:num>
  <w:num w:numId="26" w16cid:durableId="516622283">
    <w:abstractNumId w:val="76"/>
  </w:num>
  <w:num w:numId="27" w16cid:durableId="1022630387">
    <w:abstractNumId w:val="17"/>
  </w:num>
  <w:num w:numId="28" w16cid:durableId="1044135057">
    <w:abstractNumId w:val="70"/>
  </w:num>
  <w:num w:numId="29" w16cid:durableId="976253974">
    <w:abstractNumId w:val="6"/>
  </w:num>
  <w:num w:numId="30" w16cid:durableId="1391151171">
    <w:abstractNumId w:val="56"/>
  </w:num>
  <w:num w:numId="31" w16cid:durableId="990526930">
    <w:abstractNumId w:val="2"/>
  </w:num>
  <w:num w:numId="32" w16cid:durableId="1274746421">
    <w:abstractNumId w:val="64"/>
  </w:num>
  <w:num w:numId="33" w16cid:durableId="534512998">
    <w:abstractNumId w:val="79"/>
  </w:num>
  <w:num w:numId="34" w16cid:durableId="1447965266">
    <w:abstractNumId w:val="0"/>
  </w:num>
  <w:num w:numId="35" w16cid:durableId="1025253103">
    <w:abstractNumId w:val="47"/>
  </w:num>
  <w:num w:numId="36" w16cid:durableId="525562882">
    <w:abstractNumId w:val="63"/>
  </w:num>
  <w:num w:numId="37" w16cid:durableId="1925869327">
    <w:abstractNumId w:val="32"/>
  </w:num>
  <w:num w:numId="38" w16cid:durableId="1118063509">
    <w:abstractNumId w:val="27"/>
  </w:num>
  <w:num w:numId="39" w16cid:durableId="1712875650">
    <w:abstractNumId w:val="52"/>
  </w:num>
  <w:num w:numId="40" w16cid:durableId="193882049">
    <w:abstractNumId w:val="77"/>
  </w:num>
  <w:num w:numId="41" w16cid:durableId="159662462">
    <w:abstractNumId w:val="16"/>
  </w:num>
  <w:num w:numId="42" w16cid:durableId="2068911440">
    <w:abstractNumId w:val="4"/>
  </w:num>
  <w:num w:numId="43" w16cid:durableId="1765107099">
    <w:abstractNumId w:val="15"/>
  </w:num>
  <w:num w:numId="44" w16cid:durableId="1365331065">
    <w:abstractNumId w:val="67"/>
  </w:num>
  <w:num w:numId="45" w16cid:durableId="1339621879">
    <w:abstractNumId w:val="1"/>
  </w:num>
  <w:num w:numId="46" w16cid:durableId="548499465">
    <w:abstractNumId w:val="44"/>
  </w:num>
  <w:num w:numId="47" w16cid:durableId="655887604">
    <w:abstractNumId w:val="3"/>
  </w:num>
  <w:num w:numId="48" w16cid:durableId="762457847">
    <w:abstractNumId w:val="68"/>
  </w:num>
  <w:num w:numId="49" w16cid:durableId="741486718">
    <w:abstractNumId w:val="74"/>
  </w:num>
  <w:num w:numId="50" w16cid:durableId="502428261">
    <w:abstractNumId w:val="61"/>
  </w:num>
  <w:num w:numId="51" w16cid:durableId="2007711375">
    <w:abstractNumId w:val="53"/>
  </w:num>
  <w:num w:numId="52" w16cid:durableId="1132400949">
    <w:abstractNumId w:val="71"/>
  </w:num>
  <w:num w:numId="53" w16cid:durableId="278994324">
    <w:abstractNumId w:val="38"/>
  </w:num>
  <w:num w:numId="54" w16cid:durableId="1609695459">
    <w:abstractNumId w:val="39"/>
  </w:num>
  <w:num w:numId="55" w16cid:durableId="1231773833">
    <w:abstractNumId w:val="23"/>
  </w:num>
  <w:num w:numId="56" w16cid:durableId="2041664077">
    <w:abstractNumId w:val="54"/>
  </w:num>
  <w:num w:numId="57" w16cid:durableId="478423721">
    <w:abstractNumId w:val="45"/>
  </w:num>
  <w:num w:numId="58" w16cid:durableId="285701363">
    <w:abstractNumId w:val="29"/>
  </w:num>
  <w:num w:numId="59" w16cid:durableId="1432631199">
    <w:abstractNumId w:val="46"/>
  </w:num>
  <w:num w:numId="60" w16cid:durableId="491872231">
    <w:abstractNumId w:val="12"/>
  </w:num>
  <w:num w:numId="61" w16cid:durableId="226770378">
    <w:abstractNumId w:val="58"/>
  </w:num>
  <w:num w:numId="62" w16cid:durableId="194004384">
    <w:abstractNumId w:val="41"/>
  </w:num>
  <w:num w:numId="63" w16cid:durableId="2106000532">
    <w:abstractNumId w:val="55"/>
  </w:num>
  <w:num w:numId="64" w16cid:durableId="1136487055">
    <w:abstractNumId w:val="36"/>
  </w:num>
  <w:num w:numId="65" w16cid:durableId="2059936435">
    <w:abstractNumId w:val="19"/>
  </w:num>
  <w:num w:numId="66" w16cid:durableId="1178883295">
    <w:abstractNumId w:val="42"/>
  </w:num>
  <w:num w:numId="67" w16cid:durableId="295372890">
    <w:abstractNumId w:val="11"/>
  </w:num>
  <w:num w:numId="68" w16cid:durableId="15620374">
    <w:abstractNumId w:val="57"/>
  </w:num>
  <w:num w:numId="69" w16cid:durableId="529336611">
    <w:abstractNumId w:val="9"/>
  </w:num>
  <w:num w:numId="70" w16cid:durableId="935602682">
    <w:abstractNumId w:val="31"/>
  </w:num>
  <w:num w:numId="71" w16cid:durableId="551648578">
    <w:abstractNumId w:val="51"/>
  </w:num>
  <w:num w:numId="72" w16cid:durableId="954485902">
    <w:abstractNumId w:val="33"/>
  </w:num>
  <w:num w:numId="73" w16cid:durableId="1353268261">
    <w:abstractNumId w:val="43"/>
  </w:num>
  <w:num w:numId="74" w16cid:durableId="972253303">
    <w:abstractNumId w:val="72"/>
  </w:num>
  <w:num w:numId="75" w16cid:durableId="747922295">
    <w:abstractNumId w:val="28"/>
  </w:num>
  <w:num w:numId="76" w16cid:durableId="164059463">
    <w:abstractNumId w:val="20"/>
  </w:num>
  <w:num w:numId="77" w16cid:durableId="800850001">
    <w:abstractNumId w:val="8"/>
  </w:num>
  <w:num w:numId="78" w16cid:durableId="2145274201">
    <w:abstractNumId w:val="75"/>
  </w:num>
  <w:num w:numId="79" w16cid:durableId="1319774068">
    <w:abstractNumId w:val="25"/>
  </w:num>
  <w:num w:numId="80" w16cid:durableId="1392998120">
    <w:abstractNumId w:val="14"/>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042"/>
    <w:rsid w:val="000705F9"/>
    <w:rsid w:val="000A7CF9"/>
    <w:rsid w:val="000C0EFB"/>
    <w:rsid w:val="000D136E"/>
    <w:rsid w:val="001C0661"/>
    <w:rsid w:val="002219E1"/>
    <w:rsid w:val="00275268"/>
    <w:rsid w:val="003542B7"/>
    <w:rsid w:val="003A5CC8"/>
    <w:rsid w:val="003C7265"/>
    <w:rsid w:val="00411561"/>
    <w:rsid w:val="00424886"/>
    <w:rsid w:val="00465D47"/>
    <w:rsid w:val="005029E0"/>
    <w:rsid w:val="00540286"/>
    <w:rsid w:val="00543429"/>
    <w:rsid w:val="00594215"/>
    <w:rsid w:val="005A2752"/>
    <w:rsid w:val="005A2924"/>
    <w:rsid w:val="005A4B2F"/>
    <w:rsid w:val="005C3F72"/>
    <w:rsid w:val="005E61FE"/>
    <w:rsid w:val="00634A05"/>
    <w:rsid w:val="006B46C5"/>
    <w:rsid w:val="006C0C63"/>
    <w:rsid w:val="00710F7E"/>
    <w:rsid w:val="00724668"/>
    <w:rsid w:val="007B544A"/>
    <w:rsid w:val="007F3B42"/>
    <w:rsid w:val="00807BDA"/>
    <w:rsid w:val="00847814"/>
    <w:rsid w:val="0086060C"/>
    <w:rsid w:val="0087573D"/>
    <w:rsid w:val="008A5042"/>
    <w:rsid w:val="008C5A8C"/>
    <w:rsid w:val="00942048"/>
    <w:rsid w:val="0097061C"/>
    <w:rsid w:val="00980E51"/>
    <w:rsid w:val="00984B66"/>
    <w:rsid w:val="009E2761"/>
    <w:rsid w:val="009E560E"/>
    <w:rsid w:val="00A57C34"/>
    <w:rsid w:val="00A81614"/>
    <w:rsid w:val="00AF5207"/>
    <w:rsid w:val="00B0224E"/>
    <w:rsid w:val="00B66D70"/>
    <w:rsid w:val="00B71AA6"/>
    <w:rsid w:val="00B72EFB"/>
    <w:rsid w:val="00BD74FE"/>
    <w:rsid w:val="00BE06A9"/>
    <w:rsid w:val="00C260DA"/>
    <w:rsid w:val="00C278A5"/>
    <w:rsid w:val="00C91850"/>
    <w:rsid w:val="00CE046A"/>
    <w:rsid w:val="00CE5EE7"/>
    <w:rsid w:val="00CF396D"/>
    <w:rsid w:val="00D01515"/>
    <w:rsid w:val="00D2202D"/>
    <w:rsid w:val="00D30295"/>
    <w:rsid w:val="00DC0508"/>
    <w:rsid w:val="00E079F5"/>
    <w:rsid w:val="00E8584D"/>
    <w:rsid w:val="00F4535A"/>
    <w:rsid w:val="00F90B5E"/>
    <w:rsid w:val="02281CCA"/>
    <w:rsid w:val="03BB50E2"/>
    <w:rsid w:val="0619501D"/>
    <w:rsid w:val="06615430"/>
    <w:rsid w:val="0CC10A0F"/>
    <w:rsid w:val="0DD27C3B"/>
    <w:rsid w:val="14EA32D5"/>
    <w:rsid w:val="17A73114"/>
    <w:rsid w:val="19067B3E"/>
    <w:rsid w:val="263E5F53"/>
    <w:rsid w:val="27E31119"/>
    <w:rsid w:val="29CC5A1A"/>
    <w:rsid w:val="2AC92840"/>
    <w:rsid w:val="31DE4CF4"/>
    <w:rsid w:val="345602BF"/>
    <w:rsid w:val="35044969"/>
    <w:rsid w:val="358C3C27"/>
    <w:rsid w:val="370D71D3"/>
    <w:rsid w:val="373F0A14"/>
    <w:rsid w:val="3BA31913"/>
    <w:rsid w:val="3D967071"/>
    <w:rsid w:val="3EFF0DE7"/>
    <w:rsid w:val="3FA13147"/>
    <w:rsid w:val="411451D9"/>
    <w:rsid w:val="48AC51D1"/>
    <w:rsid w:val="506C6001"/>
    <w:rsid w:val="518C078D"/>
    <w:rsid w:val="51BE1336"/>
    <w:rsid w:val="52257F1A"/>
    <w:rsid w:val="564413AA"/>
    <w:rsid w:val="5B361DCC"/>
    <w:rsid w:val="5EE128A0"/>
    <w:rsid w:val="614C4338"/>
    <w:rsid w:val="62303F0C"/>
    <w:rsid w:val="6376781B"/>
    <w:rsid w:val="64BB05C6"/>
    <w:rsid w:val="6D511354"/>
    <w:rsid w:val="6E4477F2"/>
    <w:rsid w:val="6EC00E8B"/>
    <w:rsid w:val="7298210F"/>
    <w:rsid w:val="7FD67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743DD"/>
  <w15:docId w15:val="{F02214E9-CF9D-4E5B-83F0-DD5AE532B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1"/>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oleObject" Target="embeddings/oleObject4.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oleObject" Target="embeddings/oleObject5.bin"/></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445C8-D374-4F26-BAB5-3C53C1755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52</Pages>
  <Words>9870</Words>
  <Characters>56261</Characters>
  <Application>Microsoft Office Word</Application>
  <DocSecurity>0</DocSecurity>
  <Lines>468</Lines>
  <Paragraphs>131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 Da Vinci Frank</dc:creator>
  <cp:lastModifiedBy>Caterina Curreri</cp:lastModifiedBy>
  <cp:revision>27</cp:revision>
  <cp:lastPrinted>2024-11-13T09:44:00Z</cp:lastPrinted>
  <dcterms:created xsi:type="dcterms:W3CDTF">2026-03-30T09:18:00Z</dcterms:created>
  <dcterms:modified xsi:type="dcterms:W3CDTF">2026-03-31T18:46:00Z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9A2B58C1886F4A289F441F7474EE3DEA_12</vt:lpwstr>
  </property>
</Properties>
</file>